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164"/>
        <w:gridCol w:w="1423"/>
        <w:gridCol w:w="3966"/>
      </w:tblGrid>
      <w:tr w:rsidR="006A5685" w:rsidRPr="00050EA4" w14:paraId="78EF7BF2" w14:textId="77777777" w:rsidTr="00EF743B">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Agency</w:t>
            </w:r>
          </w:p>
        </w:tc>
        <w:tc>
          <w:tcPr>
            <w:tcW w:w="3678"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1B13FFB2"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Department of Education</w:t>
            </w:r>
            <w:r w:rsidR="0044193A" w:rsidRPr="00050EA4">
              <w:rPr>
                <w:rFonts w:asciiTheme="minorHAnsi" w:hAnsiTheme="minorHAnsi"/>
                <w:sz w:val="18"/>
                <w:szCs w:val="18"/>
              </w:rPr>
              <w:t xml:space="preserve"> and Training</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535C5CE0"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cs="Arial"/>
                <w:sz w:val="18"/>
                <w:szCs w:val="18"/>
                <w:lang w:val="en-US"/>
              </w:rPr>
              <w:t>Maningrida College</w:t>
            </w:r>
          </w:p>
        </w:tc>
      </w:tr>
      <w:tr w:rsidR="006A5685" w:rsidRPr="00050EA4" w14:paraId="5AF5FB9C"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Job title</w:t>
            </w:r>
          </w:p>
        </w:tc>
        <w:tc>
          <w:tcPr>
            <w:tcW w:w="3678" w:type="dxa"/>
            <w:gridSpan w:val="3"/>
            <w:tcBorders>
              <w:left w:val="single" w:sz="4" w:space="0" w:color="1F1F5F" w:themeColor="text1"/>
              <w:right w:val="single" w:sz="4" w:space="0" w:color="1F1F5F" w:themeColor="text1"/>
            </w:tcBorders>
            <w:tcMar>
              <w:left w:w="57" w:type="dxa"/>
              <w:right w:w="57" w:type="dxa"/>
            </w:tcMar>
          </w:tcPr>
          <w:p w14:paraId="52A09AC0" w14:textId="729030E9" w:rsidR="006A5685" w:rsidRPr="00050EA4" w:rsidRDefault="00F7618F" w:rsidP="00EF743B">
            <w:pPr>
              <w:spacing w:before="40" w:after="50" w:line="220" w:lineRule="exact"/>
              <w:rPr>
                <w:rFonts w:asciiTheme="minorHAnsi" w:hAnsiTheme="minorHAnsi"/>
                <w:sz w:val="18"/>
                <w:szCs w:val="18"/>
              </w:rPr>
            </w:pPr>
            <w:r w:rsidRPr="00050EA4">
              <w:rPr>
                <w:rFonts w:asciiTheme="minorHAnsi" w:hAnsiTheme="minorHAnsi" w:cs="Arial"/>
                <w:sz w:val="18"/>
                <w:szCs w:val="18"/>
                <w:lang w:val="en-GB"/>
              </w:rPr>
              <w:t xml:space="preserve">Early Childhood Admin Support Officer </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Designation</w:t>
            </w:r>
          </w:p>
        </w:tc>
        <w:tc>
          <w:tcPr>
            <w:tcW w:w="3966" w:type="dxa"/>
            <w:tcBorders>
              <w:left w:val="single" w:sz="4" w:space="0" w:color="1F1F5F" w:themeColor="text1"/>
            </w:tcBorders>
            <w:tcMar>
              <w:left w:w="57" w:type="dxa"/>
              <w:right w:w="57" w:type="dxa"/>
            </w:tcMar>
          </w:tcPr>
          <w:p w14:paraId="7D345035" w14:textId="2B9B19BF"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cs="Arial"/>
                <w:sz w:val="18"/>
                <w:szCs w:val="18"/>
              </w:rPr>
              <w:t>A</w:t>
            </w:r>
            <w:r w:rsidR="0044193A" w:rsidRPr="00050EA4">
              <w:rPr>
                <w:rFonts w:asciiTheme="minorHAnsi" w:hAnsiTheme="minorHAnsi" w:cs="Arial"/>
                <w:sz w:val="18"/>
                <w:szCs w:val="18"/>
              </w:rPr>
              <w:t>dministrative Officer 3</w:t>
            </w:r>
          </w:p>
        </w:tc>
      </w:tr>
      <w:tr w:rsidR="006A5685" w:rsidRPr="00050EA4" w14:paraId="662BAEFC"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Job type</w:t>
            </w:r>
          </w:p>
        </w:tc>
        <w:tc>
          <w:tcPr>
            <w:tcW w:w="3678" w:type="dxa"/>
            <w:gridSpan w:val="3"/>
            <w:tcBorders>
              <w:left w:val="single" w:sz="4" w:space="0" w:color="1F1F5F" w:themeColor="text1"/>
              <w:right w:val="single" w:sz="4" w:space="0" w:color="1F1F5F" w:themeColor="text1"/>
            </w:tcBorders>
            <w:tcMar>
              <w:left w:w="57" w:type="dxa"/>
              <w:right w:w="57" w:type="dxa"/>
            </w:tcMar>
          </w:tcPr>
          <w:p w14:paraId="25E8AF23" w14:textId="68C751CD"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 xml:space="preserve">Full </w:t>
            </w:r>
            <w:r w:rsidR="0044193A" w:rsidRPr="00050EA4">
              <w:rPr>
                <w:rFonts w:asciiTheme="minorHAnsi" w:hAnsiTheme="minorHAnsi"/>
                <w:sz w:val="18"/>
                <w:szCs w:val="18"/>
              </w:rPr>
              <w:t>t</w:t>
            </w:r>
            <w:r w:rsidRPr="00050EA4">
              <w:rPr>
                <w:rFonts w:asciiTheme="minorHAnsi" w:hAnsiTheme="minorHAnsi"/>
                <w:sz w:val="18"/>
                <w:szCs w:val="18"/>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Duration</w:t>
            </w:r>
          </w:p>
        </w:tc>
        <w:tc>
          <w:tcPr>
            <w:tcW w:w="3966" w:type="dxa"/>
            <w:tcBorders>
              <w:left w:val="single" w:sz="4" w:space="0" w:color="1F1F5F" w:themeColor="text1"/>
            </w:tcBorders>
            <w:tcMar>
              <w:left w:w="57" w:type="dxa"/>
              <w:right w:w="57" w:type="dxa"/>
            </w:tcMar>
          </w:tcPr>
          <w:p w14:paraId="3D2C43A4" w14:textId="46D371E4" w:rsidR="006A5685" w:rsidRPr="00050EA4" w:rsidRDefault="004F3AE7" w:rsidP="00EF743B">
            <w:pPr>
              <w:spacing w:before="40" w:after="50" w:line="220" w:lineRule="exact"/>
              <w:rPr>
                <w:rFonts w:asciiTheme="minorHAnsi" w:hAnsiTheme="minorHAnsi"/>
                <w:sz w:val="18"/>
                <w:szCs w:val="18"/>
              </w:rPr>
            </w:pPr>
            <w:r>
              <w:rPr>
                <w:rFonts w:asciiTheme="minorHAnsi" w:hAnsiTheme="minorHAnsi"/>
                <w:sz w:val="18"/>
                <w:szCs w:val="18"/>
              </w:rPr>
              <w:t>11/01/2027 to 07/01/2028</w:t>
            </w:r>
          </w:p>
        </w:tc>
      </w:tr>
      <w:tr w:rsidR="006A5685" w:rsidRPr="00050EA4" w14:paraId="619AA0D2"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0E486631"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 xml:space="preserve">Salary </w:t>
            </w:r>
          </w:p>
        </w:tc>
        <w:tc>
          <w:tcPr>
            <w:tcW w:w="3678" w:type="dxa"/>
            <w:gridSpan w:val="3"/>
            <w:tcBorders>
              <w:left w:val="single" w:sz="4" w:space="0" w:color="1F1F5F" w:themeColor="text1"/>
              <w:right w:val="single" w:sz="4" w:space="0" w:color="1F1F5F" w:themeColor="text1"/>
            </w:tcBorders>
            <w:tcMar>
              <w:left w:w="57" w:type="dxa"/>
              <w:right w:w="57" w:type="dxa"/>
            </w:tcMar>
          </w:tcPr>
          <w:p w14:paraId="4E5F7728" w14:textId="6A3CAB11" w:rsidR="006A5685" w:rsidRPr="00050EA4" w:rsidRDefault="008F3A72" w:rsidP="00EF743B">
            <w:pPr>
              <w:spacing w:before="40" w:after="50" w:line="220" w:lineRule="exact"/>
              <w:rPr>
                <w:rFonts w:asciiTheme="minorHAnsi" w:hAnsiTheme="minorHAnsi"/>
                <w:sz w:val="18"/>
                <w:szCs w:val="18"/>
              </w:rPr>
            </w:pPr>
            <w:r w:rsidRPr="00050EA4">
              <w:rPr>
                <w:rFonts w:asciiTheme="minorHAnsi" w:hAnsiTheme="minorHAnsi"/>
                <w:sz w:val="18"/>
                <w:szCs w:val="18"/>
              </w:rPr>
              <w:t>$</w:t>
            </w:r>
            <w:r w:rsidR="00B46D62">
              <w:rPr>
                <w:rFonts w:asciiTheme="minorHAnsi" w:hAnsiTheme="minorHAnsi"/>
                <w:sz w:val="18"/>
                <w:szCs w:val="18"/>
              </w:rPr>
              <w:t>70,839-$76,115</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Location</w:t>
            </w:r>
          </w:p>
        </w:tc>
        <w:tc>
          <w:tcPr>
            <w:tcW w:w="3966" w:type="dxa"/>
            <w:tcBorders>
              <w:left w:val="single" w:sz="4" w:space="0" w:color="1F1F5F" w:themeColor="text1"/>
            </w:tcBorders>
            <w:tcMar>
              <w:left w:w="57" w:type="dxa"/>
              <w:right w:w="57" w:type="dxa"/>
            </w:tcMar>
          </w:tcPr>
          <w:p w14:paraId="09461B86"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Maningrida</w:t>
            </w:r>
          </w:p>
        </w:tc>
      </w:tr>
      <w:tr w:rsidR="006A5685" w:rsidRPr="00050EA4" w14:paraId="5F2A0EC4"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6A5685" w:rsidRPr="00050EA4" w:rsidRDefault="006A5685" w:rsidP="00EF743B">
            <w:pPr>
              <w:spacing w:before="40" w:after="50" w:line="220" w:lineRule="exact"/>
              <w:rPr>
                <w:rFonts w:asciiTheme="minorHAnsi" w:hAnsiTheme="minorHAnsi"/>
                <w:sz w:val="18"/>
                <w:szCs w:val="18"/>
                <w:lang w:val="en-GB"/>
              </w:rPr>
            </w:pPr>
            <w:r w:rsidRPr="00050EA4">
              <w:rPr>
                <w:rFonts w:asciiTheme="minorHAnsi" w:hAnsiTheme="minorHAnsi"/>
                <w:sz w:val="18"/>
                <w:szCs w:val="18"/>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54E45C8D" w:rsidR="006A5685" w:rsidRPr="00050EA4" w:rsidRDefault="00B46D62" w:rsidP="00EF743B">
            <w:pPr>
              <w:spacing w:before="40" w:after="50" w:line="220" w:lineRule="exact"/>
              <w:rPr>
                <w:rFonts w:asciiTheme="minorHAnsi" w:hAnsiTheme="minorHAnsi"/>
                <w:sz w:val="18"/>
                <w:szCs w:val="18"/>
              </w:rPr>
            </w:pPr>
            <w:r>
              <w:rPr>
                <w:rFonts w:asciiTheme="minorHAnsi" w:hAnsiTheme="minorHAnsi"/>
                <w:sz w:val="18"/>
                <w:szCs w:val="18"/>
              </w:rPr>
              <w:t>47252 and 47255</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06C1ADEE" w:rsidR="006A5685" w:rsidRPr="00050EA4" w:rsidRDefault="00B46D62" w:rsidP="00EF743B">
            <w:pPr>
              <w:spacing w:before="40" w:after="50" w:line="220" w:lineRule="exact"/>
              <w:rPr>
                <w:rFonts w:asciiTheme="minorHAnsi" w:hAnsiTheme="minorHAnsi"/>
                <w:sz w:val="18"/>
                <w:szCs w:val="18"/>
              </w:rPr>
            </w:pPr>
            <w:r>
              <w:rPr>
                <w:rFonts w:asciiTheme="minorHAnsi" w:hAnsiTheme="minorHAnsi"/>
                <w:sz w:val="18"/>
                <w:szCs w:val="18"/>
              </w:rPr>
              <w:t>360710</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6A5685" w:rsidRPr="00050EA4" w:rsidRDefault="006A5685" w:rsidP="00EF743B">
            <w:pPr>
              <w:spacing w:before="40" w:after="50" w:line="220" w:lineRule="exact"/>
              <w:rPr>
                <w:rFonts w:asciiTheme="minorHAnsi" w:hAnsiTheme="minorHAnsi"/>
                <w:sz w:val="18"/>
                <w:szCs w:val="18"/>
              </w:rPr>
            </w:pPr>
            <w:r w:rsidRPr="00050EA4">
              <w:rPr>
                <w:rFonts w:asciiTheme="minorHAnsi" w:hAnsiTheme="minorHAnsi"/>
                <w:sz w:val="18"/>
                <w:szCs w:val="18"/>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702C95E5" w:rsidR="006A5685" w:rsidRPr="00050EA4" w:rsidRDefault="009237B1" w:rsidP="00EF743B">
            <w:pPr>
              <w:spacing w:before="40" w:after="50" w:line="220" w:lineRule="exact"/>
              <w:rPr>
                <w:rFonts w:asciiTheme="minorHAnsi" w:hAnsiTheme="minorHAnsi"/>
                <w:sz w:val="18"/>
                <w:szCs w:val="18"/>
              </w:rPr>
            </w:pPr>
            <w:r>
              <w:rPr>
                <w:rFonts w:asciiTheme="minorHAnsi" w:hAnsiTheme="minorHAnsi"/>
                <w:sz w:val="18"/>
                <w:szCs w:val="18"/>
              </w:rPr>
              <w:t>22/11/2026</w:t>
            </w:r>
          </w:p>
        </w:tc>
      </w:tr>
      <w:tr w:rsidR="006A5685" w:rsidRPr="00050EA4" w14:paraId="3B261C1C"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128FD088" w:rsidR="006A5685" w:rsidRPr="00050EA4" w:rsidRDefault="006A5685" w:rsidP="00EF743B">
            <w:pPr>
              <w:spacing w:before="40" w:after="50" w:line="220" w:lineRule="exact"/>
              <w:rPr>
                <w:rFonts w:asciiTheme="minorHAnsi" w:hAnsiTheme="minorHAnsi"/>
                <w:sz w:val="18"/>
                <w:szCs w:val="18"/>
                <w:lang w:val="en-GB"/>
              </w:rPr>
            </w:pPr>
            <w:r w:rsidRPr="00050EA4">
              <w:rPr>
                <w:rFonts w:asciiTheme="minorHAnsi" w:hAnsiTheme="minorHAnsi"/>
                <w:sz w:val="18"/>
                <w:szCs w:val="18"/>
                <w:lang w:val="en-GB"/>
              </w:rPr>
              <w:t xml:space="preserve">Contact </w:t>
            </w:r>
            <w:r w:rsidR="0044193A" w:rsidRPr="00050EA4">
              <w:rPr>
                <w:rFonts w:asciiTheme="minorHAnsi" w:hAnsiTheme="minorHAnsi"/>
                <w:sz w:val="18"/>
                <w:szCs w:val="18"/>
                <w:lang w:val="en-GB"/>
              </w:rPr>
              <w:t>o</w:t>
            </w:r>
            <w:r w:rsidRPr="00050EA4">
              <w:rPr>
                <w:rFonts w:asciiTheme="minorHAnsi" w:hAnsiTheme="minorHAnsi"/>
                <w:sz w:val="18"/>
                <w:szCs w:val="18"/>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569D1AFF" w:rsidR="006A5685" w:rsidRPr="00050EA4" w:rsidRDefault="0044193A" w:rsidP="00EF743B">
            <w:pPr>
              <w:spacing w:before="40" w:after="50" w:line="220" w:lineRule="exact"/>
              <w:rPr>
                <w:rFonts w:asciiTheme="minorHAnsi" w:hAnsiTheme="minorHAnsi"/>
                <w:sz w:val="18"/>
                <w:szCs w:val="18"/>
                <w:highlight w:val="yellow"/>
              </w:rPr>
            </w:pPr>
            <w:r w:rsidRPr="00050EA4">
              <w:rPr>
                <w:rFonts w:asciiTheme="minorHAnsi" w:hAnsiTheme="minorHAnsi"/>
                <w:sz w:val="18"/>
                <w:szCs w:val="18"/>
              </w:rPr>
              <w:t xml:space="preserve">Emily Mitchell on 0477 000 935 or </w:t>
            </w:r>
            <w:hyperlink r:id="rId9" w:history="1">
              <w:r w:rsidRPr="00050EA4">
                <w:rPr>
                  <w:rStyle w:val="Hyperlink"/>
                  <w:rFonts w:asciiTheme="minorHAnsi" w:hAnsiTheme="minorHAnsi"/>
                  <w:sz w:val="18"/>
                  <w:szCs w:val="18"/>
                </w:rPr>
                <w:t>emily.mitchell@education.nt.gov.au</w:t>
              </w:r>
            </w:hyperlink>
            <w:r w:rsidRPr="00050EA4">
              <w:rPr>
                <w:rFonts w:asciiTheme="minorHAnsi" w:hAnsiTheme="minorHAnsi"/>
                <w:sz w:val="18"/>
                <w:szCs w:val="18"/>
              </w:rPr>
              <w:t xml:space="preserve"> </w:t>
            </w:r>
          </w:p>
        </w:tc>
      </w:tr>
      <w:tr w:rsidR="006A5685" w:rsidRPr="00050EA4" w14:paraId="1C88AA8C" w14:textId="77777777" w:rsidTr="00EF743B">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6A5685" w:rsidRPr="00050EA4" w:rsidRDefault="006A5685" w:rsidP="00EF743B">
            <w:pPr>
              <w:spacing w:before="40" w:after="50" w:line="220" w:lineRule="exact"/>
              <w:rPr>
                <w:rFonts w:asciiTheme="minorHAnsi" w:hAnsiTheme="minorHAnsi"/>
                <w:sz w:val="18"/>
                <w:szCs w:val="18"/>
                <w:lang w:val="en-GB"/>
              </w:rPr>
            </w:pPr>
            <w:r w:rsidRPr="00050EA4">
              <w:rPr>
                <w:rFonts w:asciiTheme="minorHAnsi" w:hAnsiTheme="minorHAnsi"/>
                <w:sz w:val="18"/>
                <w:szCs w:val="18"/>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60E18798" w:rsidR="006A5685" w:rsidRPr="00050EA4" w:rsidRDefault="00EF743B" w:rsidP="00EF743B">
            <w:pPr>
              <w:tabs>
                <w:tab w:val="clear" w:pos="4136"/>
                <w:tab w:val="left" w:pos="2130"/>
              </w:tabs>
              <w:spacing w:before="40" w:after="50" w:line="220" w:lineRule="exact"/>
              <w:rPr>
                <w:rFonts w:asciiTheme="minorHAnsi" w:hAnsiTheme="minorHAnsi"/>
                <w:sz w:val="18"/>
                <w:szCs w:val="18"/>
              </w:rPr>
            </w:pPr>
            <w:hyperlink r:id="rId10" w:history="1">
              <w:r w:rsidRPr="00050EA4">
                <w:rPr>
                  <w:rStyle w:val="Hyperlink"/>
                  <w:rFonts w:asciiTheme="minorHAnsi" w:hAnsiTheme="minorHAnsi"/>
                  <w:sz w:val="18"/>
                  <w:szCs w:val="18"/>
                </w:rPr>
                <w:t>https://education.nt.gov.au/</w:t>
              </w:r>
            </w:hyperlink>
            <w:r w:rsidRPr="00050EA4">
              <w:rPr>
                <w:rFonts w:asciiTheme="minorHAnsi" w:hAnsiTheme="minorHAnsi"/>
                <w:sz w:val="18"/>
                <w:szCs w:val="18"/>
              </w:rPr>
              <w:t xml:space="preserve"> </w:t>
            </w:r>
          </w:p>
        </w:tc>
      </w:tr>
      <w:tr w:rsidR="006A5685" w:rsidRPr="00050EA4" w14:paraId="4567092A" w14:textId="77777777" w:rsidTr="00EF743B">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6A5685" w:rsidRPr="00050EA4" w:rsidRDefault="006A5685" w:rsidP="00EF743B">
            <w:pPr>
              <w:spacing w:before="40" w:after="50" w:line="220" w:lineRule="exact"/>
              <w:rPr>
                <w:rFonts w:asciiTheme="minorHAnsi" w:hAnsiTheme="minorHAnsi" w:cs="Arial"/>
                <w:bCs/>
                <w:iCs/>
                <w:sz w:val="18"/>
                <w:szCs w:val="18"/>
                <w:lang w:val="en-GB"/>
              </w:rPr>
            </w:pPr>
            <w:r w:rsidRPr="00050EA4">
              <w:rPr>
                <w:rFonts w:asciiTheme="minorHAnsi" w:hAnsiTheme="minorHAnsi"/>
                <w:sz w:val="18"/>
                <w:szCs w:val="18"/>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50DC6A9A" w:rsidR="006A5685" w:rsidRPr="00050EA4" w:rsidRDefault="006246F2" w:rsidP="00EF743B">
            <w:pPr>
              <w:tabs>
                <w:tab w:val="clear" w:pos="4136"/>
                <w:tab w:val="left" w:pos="2490"/>
              </w:tabs>
              <w:spacing w:before="40" w:after="50" w:line="220" w:lineRule="exact"/>
              <w:rPr>
                <w:rFonts w:asciiTheme="minorHAnsi" w:hAnsiTheme="minorHAnsi"/>
                <w:sz w:val="18"/>
                <w:szCs w:val="18"/>
              </w:rPr>
            </w:pPr>
            <w:hyperlink r:id="rId11" w:history="1">
              <w:r w:rsidRPr="00050EA4">
                <w:rPr>
                  <w:rStyle w:val="Hyperlink"/>
                  <w:rFonts w:asciiTheme="minorHAnsi" w:hAnsiTheme="minorHAnsi"/>
                  <w:sz w:val="18"/>
                  <w:szCs w:val="18"/>
                </w:rPr>
                <w:t>https://jobs.nt.gov.au/Home/JobDetails?rtfId=325040</w:t>
              </w:r>
            </w:hyperlink>
          </w:p>
        </w:tc>
      </w:tr>
      <w:tr w:rsidR="006A5685" w:rsidRPr="00050EA4"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6A5685" w:rsidRPr="00050EA4" w:rsidRDefault="006A5685" w:rsidP="00174507">
            <w:pPr>
              <w:pStyle w:val="Heading1"/>
              <w:spacing w:before="0"/>
              <w:jc w:val="both"/>
              <w:rPr>
                <w:rFonts w:asciiTheme="minorHAnsi" w:hAnsiTheme="minorHAnsi"/>
                <w:color w:val="FFFFFF" w:themeColor="background1"/>
                <w:sz w:val="18"/>
                <w:szCs w:val="18"/>
              </w:rPr>
            </w:pPr>
            <w:r w:rsidRPr="00050EA4">
              <w:rPr>
                <w:rFonts w:asciiTheme="minorHAnsi" w:hAnsiTheme="minorHAnsi"/>
                <w:color w:val="FFFFFF" w:themeColor="background1"/>
                <w:sz w:val="18"/>
                <w:szCs w:val="18"/>
              </w:rPr>
              <w:t>APPLICATIONS MUST INCLUDE A ONE-PAGE SUMMARY ABOUT YOU, A DETAILED RESUME AND COPIES OF YOUR TERTIARY QUALIFICATIONS.</w:t>
            </w:r>
          </w:p>
        </w:tc>
      </w:tr>
      <w:tr w:rsidR="006A5685" w:rsidRPr="00050EA4" w14:paraId="293F96D6" w14:textId="77777777" w:rsidTr="003C1F95">
        <w:trPr>
          <w:trHeight w:val="1308"/>
          <w:tblHeader/>
        </w:trPr>
        <w:tc>
          <w:tcPr>
            <w:tcW w:w="10773" w:type="dxa"/>
            <w:gridSpan w:val="6"/>
            <w:tcBorders>
              <w:top w:val="single" w:sz="4" w:space="0" w:color="auto"/>
              <w:bottom w:val="single" w:sz="4" w:space="0" w:color="1F1F5F" w:themeColor="text1"/>
            </w:tcBorders>
            <w:tcMar>
              <w:left w:w="57" w:type="dxa"/>
              <w:bottom w:w="28" w:type="dxa"/>
              <w:right w:w="57" w:type="dxa"/>
            </w:tcMar>
            <w:vAlign w:val="center"/>
          </w:tcPr>
          <w:p w14:paraId="76E767D2" w14:textId="232C8764" w:rsidR="006A5685" w:rsidRPr="00050EA4" w:rsidRDefault="006A5685" w:rsidP="00EF743B">
            <w:pPr>
              <w:pStyle w:val="Heading1"/>
              <w:spacing w:before="0" w:line="210" w:lineRule="exact"/>
              <w:jc w:val="both"/>
              <w:rPr>
                <w:rFonts w:asciiTheme="minorHAnsi" w:hAnsiTheme="minorHAnsi"/>
                <w:sz w:val="18"/>
                <w:szCs w:val="18"/>
              </w:rPr>
            </w:pPr>
            <w:r w:rsidRPr="00050EA4">
              <w:rPr>
                <w:rFonts w:asciiTheme="minorHAnsi" w:hAnsiTheme="minorHAnsi"/>
                <w:sz w:val="18"/>
                <w:szCs w:val="18"/>
              </w:rPr>
              <w:t>Information for applicants – inclusion and diversity and Special Measures recruitment plans</w:t>
            </w:r>
          </w:p>
          <w:p w14:paraId="40FB7E14" w14:textId="0E21A4C7" w:rsidR="006A5685" w:rsidRPr="00050EA4" w:rsidRDefault="006A5685" w:rsidP="00EF743B">
            <w:pPr>
              <w:spacing w:after="0"/>
              <w:jc w:val="both"/>
              <w:rPr>
                <w:rFonts w:asciiTheme="minorHAnsi" w:hAnsiTheme="minorHAnsi"/>
                <w:sz w:val="18"/>
                <w:szCs w:val="18"/>
              </w:rPr>
            </w:pPr>
            <w:r w:rsidRPr="00050EA4">
              <w:rPr>
                <w:rFonts w:asciiTheme="minorHAnsi" w:hAnsiTheme="minorHAnsi"/>
                <w:sz w:val="18"/>
                <w:szCs w:val="18"/>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050EA4">
                <w:rPr>
                  <w:rStyle w:val="Hyperlink"/>
                  <w:rFonts w:asciiTheme="minorHAnsi" w:hAnsiTheme="minorHAnsi"/>
                  <w:sz w:val="18"/>
                  <w:szCs w:val="18"/>
                </w:rPr>
                <w:t>OCPE website</w:t>
              </w:r>
            </w:hyperlink>
            <w:r w:rsidRPr="00050EA4">
              <w:rPr>
                <w:rFonts w:asciiTheme="minorHAnsi" w:hAnsiTheme="minorHAnsi"/>
                <w:sz w:val="18"/>
                <w:szCs w:val="18"/>
              </w:rPr>
              <w:t>.</w:t>
            </w:r>
          </w:p>
          <w:p w14:paraId="2FBAB85D" w14:textId="5F7A8744" w:rsidR="006A5685" w:rsidRPr="00050EA4" w:rsidRDefault="006A5685" w:rsidP="00EF743B">
            <w:pPr>
              <w:spacing w:after="0"/>
              <w:jc w:val="both"/>
              <w:rPr>
                <w:rFonts w:asciiTheme="minorHAnsi" w:hAnsiTheme="minorHAnsi"/>
                <w:sz w:val="18"/>
                <w:szCs w:val="18"/>
              </w:rPr>
            </w:pPr>
            <w:r w:rsidRPr="00050EA4">
              <w:rPr>
                <w:rFonts w:asciiTheme="minorHAnsi" w:hAnsiTheme="minorHAnsi"/>
                <w:sz w:val="18"/>
                <w:szCs w:val="18"/>
              </w:rPr>
              <w:t xml:space="preserve">Aboriginal applicants will be granted priority consideration for this vacancy. For more information on Special Measures plans, go to the </w:t>
            </w:r>
            <w:hyperlink r:id="rId13" w:history="1">
              <w:r w:rsidRPr="00050EA4">
                <w:rPr>
                  <w:rStyle w:val="Hyperlink"/>
                  <w:rFonts w:asciiTheme="minorHAnsi" w:hAnsiTheme="minorHAnsi"/>
                  <w:sz w:val="18"/>
                  <w:szCs w:val="18"/>
                </w:rPr>
                <w:t>OCPE website</w:t>
              </w:r>
            </w:hyperlink>
            <w:r w:rsidRPr="00050EA4">
              <w:rPr>
                <w:rFonts w:asciiTheme="minorHAnsi" w:hAnsiTheme="minorHAnsi"/>
                <w:sz w:val="18"/>
                <w:szCs w:val="18"/>
              </w:rPr>
              <w:t>.</w:t>
            </w:r>
          </w:p>
        </w:tc>
      </w:tr>
    </w:tbl>
    <w:p w14:paraId="2276D274" w14:textId="437F8B5F" w:rsidR="008B1B75" w:rsidRPr="00050EA4" w:rsidRDefault="003116ED"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 xml:space="preserve">Primary </w:t>
      </w:r>
      <w:r w:rsidR="002942D4" w:rsidRPr="00050EA4">
        <w:rPr>
          <w:rFonts w:asciiTheme="minorHAnsi" w:hAnsiTheme="minorHAnsi"/>
          <w:sz w:val="18"/>
          <w:szCs w:val="18"/>
        </w:rPr>
        <w:t>objective</w:t>
      </w:r>
    </w:p>
    <w:p w14:paraId="1A4CAA9F" w14:textId="3C7D8EA7" w:rsidR="008B1B75" w:rsidRPr="00050EA4" w:rsidRDefault="001926C1" w:rsidP="00EF743B">
      <w:pPr>
        <w:spacing w:after="0" w:line="240" w:lineRule="exact"/>
        <w:ind w:left="-5" w:right="159"/>
        <w:jc w:val="both"/>
        <w:rPr>
          <w:rFonts w:asciiTheme="minorHAnsi" w:hAnsiTheme="minorHAnsi"/>
          <w:sz w:val="18"/>
          <w:szCs w:val="18"/>
        </w:rPr>
      </w:pPr>
      <w:r w:rsidRPr="00050EA4">
        <w:rPr>
          <w:rFonts w:asciiTheme="minorHAnsi" w:hAnsiTheme="minorHAnsi"/>
          <w:sz w:val="18"/>
          <w:szCs w:val="18"/>
        </w:rPr>
        <w:t xml:space="preserve">Responsible for ensuring the smooth and effective daily operations of the </w:t>
      </w:r>
      <w:proofErr w:type="spellStart"/>
      <w:r w:rsidRPr="00050EA4">
        <w:rPr>
          <w:rFonts w:asciiTheme="minorHAnsi" w:hAnsiTheme="minorHAnsi"/>
          <w:sz w:val="18"/>
          <w:szCs w:val="18"/>
        </w:rPr>
        <w:t>Manayangkarrira</w:t>
      </w:r>
      <w:proofErr w:type="spellEnd"/>
      <w:r w:rsidRPr="00050EA4">
        <w:rPr>
          <w:rFonts w:asciiTheme="minorHAnsi" w:hAnsiTheme="minorHAnsi"/>
          <w:sz w:val="18"/>
          <w:szCs w:val="18"/>
        </w:rPr>
        <w:t xml:space="preserve"> Crèche, with a strong focus on delivering high-quality care for children. This role operates under the direction of the Crèche Manager and works in collaboration with the Integrated Services Leader, Principal, and College Council to support the delivery of a safe, nurturing, and developmentally appropriate early childhood environment.</w:t>
      </w:r>
      <w:r w:rsidR="00E970E7" w:rsidRPr="00050EA4">
        <w:rPr>
          <w:rFonts w:asciiTheme="minorHAnsi" w:hAnsiTheme="minorHAnsi"/>
          <w:sz w:val="18"/>
          <w:szCs w:val="18"/>
        </w:rPr>
        <w:t xml:space="preserve">  </w:t>
      </w:r>
    </w:p>
    <w:p w14:paraId="04BA0CC1" w14:textId="48942A93" w:rsidR="002D7E7B" w:rsidRPr="00050EA4" w:rsidRDefault="002942D4"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Context statement</w:t>
      </w:r>
    </w:p>
    <w:p w14:paraId="5D676061" w14:textId="29DBB040" w:rsidR="00D00195" w:rsidRPr="00050EA4" w:rsidRDefault="002D7E7B" w:rsidP="00EF743B">
      <w:pPr>
        <w:spacing w:after="0" w:line="240" w:lineRule="exact"/>
        <w:jc w:val="both"/>
        <w:rPr>
          <w:rFonts w:asciiTheme="minorHAnsi" w:hAnsiTheme="minorHAnsi"/>
          <w:sz w:val="18"/>
          <w:szCs w:val="18"/>
        </w:rPr>
      </w:pPr>
      <w:r w:rsidRPr="00050EA4">
        <w:rPr>
          <w:rFonts w:asciiTheme="minorHAnsi" w:hAnsiTheme="minorHAnsi"/>
          <w:sz w:val="18"/>
          <w:szCs w:val="18"/>
        </w:rPr>
        <w:t>Maningrida College is committed to partnering with Northern Territory communities to develop a high-quality, integrated early childhood services system that meets the diverse needs of young children and their families. This position plays a key role in working alongside the community to ensure services are coordinated, complementary, and focused on achieving positive and measurable outcomes, giving every child the best possible start in life.</w:t>
      </w:r>
    </w:p>
    <w:p w14:paraId="0EF6A1D4" w14:textId="7EEA1941" w:rsidR="008B1B75" w:rsidRPr="00050EA4" w:rsidRDefault="00B84E17"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Key d</w:t>
      </w:r>
      <w:r w:rsidR="00784A4B" w:rsidRPr="00050EA4">
        <w:rPr>
          <w:rFonts w:asciiTheme="minorHAnsi" w:hAnsiTheme="minorHAnsi"/>
          <w:sz w:val="18"/>
          <w:szCs w:val="18"/>
        </w:rPr>
        <w:t xml:space="preserve">uties and </w:t>
      </w:r>
      <w:r w:rsidRPr="00050EA4">
        <w:rPr>
          <w:rFonts w:asciiTheme="minorHAnsi" w:hAnsiTheme="minorHAnsi"/>
          <w:sz w:val="18"/>
          <w:szCs w:val="18"/>
        </w:rPr>
        <w:t>r</w:t>
      </w:r>
      <w:r w:rsidR="00D20905" w:rsidRPr="00050EA4">
        <w:rPr>
          <w:rFonts w:asciiTheme="minorHAnsi" w:hAnsiTheme="minorHAnsi"/>
          <w:sz w:val="18"/>
          <w:szCs w:val="18"/>
        </w:rPr>
        <w:t>esponsibilities</w:t>
      </w:r>
    </w:p>
    <w:p w14:paraId="655756CC" w14:textId="77777777"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 xml:space="preserve">Support the daily operations of the crèche by supervising children and ensuring their safety, wellbeing, and engagement </w:t>
      </w:r>
      <w:proofErr w:type="gramStart"/>
      <w:r w:rsidRPr="00050EA4">
        <w:rPr>
          <w:rFonts w:asciiTheme="minorHAnsi" w:eastAsia="Times New Roman" w:hAnsiTheme="minorHAnsi"/>
          <w:sz w:val="18"/>
          <w:szCs w:val="18"/>
        </w:rPr>
        <w:t>at all times</w:t>
      </w:r>
      <w:proofErr w:type="gramEnd"/>
      <w:r w:rsidRPr="00050EA4">
        <w:rPr>
          <w:rFonts w:asciiTheme="minorHAnsi" w:eastAsia="Times New Roman" w:hAnsiTheme="minorHAnsi"/>
          <w:sz w:val="18"/>
          <w:szCs w:val="18"/>
        </w:rPr>
        <w:t>.</w:t>
      </w:r>
    </w:p>
    <w:p w14:paraId="62A9C093" w14:textId="77777777"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Assist in planning and delivering a high-quality educational program by preparing and setting up activities and learning experiences that promote active participation.</w:t>
      </w:r>
    </w:p>
    <w:p w14:paraId="254DB9E5" w14:textId="418E64E1"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Maintain cleanliness and hygiene by contributing to the daily cleaning of benches, equipment,</w:t>
      </w:r>
      <w:r w:rsidR="00135BA9" w:rsidRPr="00050EA4">
        <w:rPr>
          <w:rFonts w:asciiTheme="minorHAnsi" w:eastAsia="Times New Roman" w:hAnsiTheme="minorHAnsi"/>
          <w:sz w:val="18"/>
          <w:szCs w:val="18"/>
        </w:rPr>
        <w:t xml:space="preserve"> </w:t>
      </w:r>
      <w:r w:rsidRPr="00050EA4">
        <w:rPr>
          <w:rFonts w:asciiTheme="minorHAnsi" w:eastAsia="Times New Roman" w:hAnsiTheme="minorHAnsi"/>
          <w:sz w:val="18"/>
          <w:szCs w:val="18"/>
        </w:rPr>
        <w:t>fixtures</w:t>
      </w:r>
      <w:r w:rsidR="00135BA9" w:rsidRPr="00050EA4">
        <w:rPr>
          <w:rFonts w:asciiTheme="minorHAnsi" w:eastAsia="Times New Roman" w:hAnsiTheme="minorHAnsi"/>
          <w:sz w:val="18"/>
          <w:szCs w:val="18"/>
        </w:rPr>
        <w:t xml:space="preserve"> and all buildings as directed by the Leadership team.</w:t>
      </w:r>
    </w:p>
    <w:p w14:paraId="31E14EA6" w14:textId="77777777"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Provide guidance, encouragement, and support to fellow educators to help achieve positive learning outcomes for all children.</w:t>
      </w:r>
    </w:p>
    <w:p w14:paraId="2B930295" w14:textId="77777777"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Participate in ongoing training and professional development to enhance knowledge, skills, and best practice in early childhood education.</w:t>
      </w:r>
    </w:p>
    <w:p w14:paraId="41D6E485" w14:textId="77777777" w:rsidR="002D7E7B"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Ensure compliance with daily health, hygiene, and safety procedures and policies.</w:t>
      </w:r>
    </w:p>
    <w:p w14:paraId="708266E9" w14:textId="4DE579DF" w:rsidR="008B1B75" w:rsidRPr="00050EA4" w:rsidRDefault="002D7E7B" w:rsidP="00050EA4">
      <w:pPr>
        <w:pStyle w:val="ListParagraph"/>
        <w:numPr>
          <w:ilvl w:val="0"/>
          <w:numId w:val="29"/>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 xml:space="preserve">Promote the development of young children by </w:t>
      </w:r>
      <w:r w:rsidR="00135BA9" w:rsidRPr="00050EA4">
        <w:rPr>
          <w:rFonts w:asciiTheme="minorHAnsi" w:eastAsia="Times New Roman" w:hAnsiTheme="minorHAnsi"/>
          <w:sz w:val="18"/>
          <w:szCs w:val="18"/>
        </w:rPr>
        <w:t>promoting</w:t>
      </w:r>
      <w:r w:rsidRPr="00050EA4">
        <w:rPr>
          <w:rFonts w:asciiTheme="minorHAnsi" w:eastAsia="Times New Roman" w:hAnsiTheme="minorHAnsi"/>
          <w:sz w:val="18"/>
          <w:szCs w:val="18"/>
        </w:rPr>
        <w:t xml:space="preserve"> learning through play and creating a welcoming, inclusive environment where every child can thrive.</w:t>
      </w:r>
    </w:p>
    <w:p w14:paraId="634D8132" w14:textId="5C082F7E" w:rsidR="002A321B" w:rsidRPr="00050EA4" w:rsidRDefault="00B84E17"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Selection c</w:t>
      </w:r>
      <w:r w:rsidR="00D20905" w:rsidRPr="00050EA4">
        <w:rPr>
          <w:rFonts w:asciiTheme="minorHAnsi" w:hAnsiTheme="minorHAnsi"/>
          <w:sz w:val="18"/>
          <w:szCs w:val="18"/>
        </w:rPr>
        <w:t>riteria</w:t>
      </w:r>
    </w:p>
    <w:p w14:paraId="330788C6" w14:textId="59C516F3" w:rsidR="002D7E7B" w:rsidRPr="00050EA4" w:rsidRDefault="005573A3" w:rsidP="00EF743B">
      <w:pPr>
        <w:pStyle w:val="Heading2"/>
        <w:spacing w:before="0" w:line="240" w:lineRule="exact"/>
        <w:jc w:val="both"/>
        <w:rPr>
          <w:rFonts w:asciiTheme="minorHAnsi" w:hAnsiTheme="minorHAnsi"/>
          <w:b/>
          <w:color w:val="1F1F5F" w:themeColor="text1"/>
          <w:sz w:val="18"/>
          <w:szCs w:val="18"/>
        </w:rPr>
      </w:pPr>
      <w:r w:rsidRPr="00050EA4">
        <w:rPr>
          <w:rFonts w:asciiTheme="minorHAnsi" w:hAnsiTheme="minorHAnsi"/>
          <w:b/>
          <w:color w:val="1F1F5F" w:themeColor="text1"/>
          <w:sz w:val="18"/>
          <w:szCs w:val="18"/>
        </w:rPr>
        <w:t>Essential</w:t>
      </w:r>
    </w:p>
    <w:p w14:paraId="5E84068B" w14:textId="77777777" w:rsidR="002D7E7B" w:rsidRPr="00050EA4" w:rsidRDefault="002D7E7B"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Demonstrated ability to work respectfully and effectively with individuals from diverse cultural backgrounds.</w:t>
      </w:r>
    </w:p>
    <w:p w14:paraId="09FBF344" w14:textId="77777777" w:rsidR="002D7E7B" w:rsidRPr="00050EA4" w:rsidRDefault="002D7E7B"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Strong communication skills with the ability to engage positively with staff, parents, and community members.</w:t>
      </w:r>
    </w:p>
    <w:p w14:paraId="21B03958" w14:textId="06553E23" w:rsidR="002D7E7B" w:rsidRPr="00050EA4" w:rsidRDefault="002D7E7B"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A basic understanding of the Early Years Learning Framework and National Quality Standards</w:t>
      </w:r>
      <w:r w:rsidR="0044193A" w:rsidRPr="00050EA4">
        <w:rPr>
          <w:rFonts w:asciiTheme="minorHAnsi" w:eastAsia="Times New Roman" w:hAnsiTheme="minorHAnsi"/>
          <w:sz w:val="18"/>
          <w:szCs w:val="18"/>
        </w:rPr>
        <w:t xml:space="preserve">, </w:t>
      </w:r>
      <w:r w:rsidRPr="00050EA4">
        <w:rPr>
          <w:rFonts w:asciiTheme="minorHAnsi" w:eastAsia="Times New Roman" w:hAnsiTheme="minorHAnsi"/>
          <w:sz w:val="18"/>
          <w:szCs w:val="18"/>
        </w:rPr>
        <w:t>and how they guide daily practice in early childhood settings.</w:t>
      </w:r>
    </w:p>
    <w:p w14:paraId="60559753" w14:textId="26CE7757" w:rsidR="002D7E7B" w:rsidRPr="00050EA4" w:rsidRDefault="002D7E7B"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Ability to contribute to the delivery of a high-quality educational program that reflects the unique cultural and social diversity of Maningrida and the broader community.</w:t>
      </w:r>
    </w:p>
    <w:p w14:paraId="4E9B39D2" w14:textId="02F03FEE" w:rsidR="002D7E7B" w:rsidRPr="00050EA4" w:rsidRDefault="002D7E7B"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A nurturing, patient, and compassionate approach to working with children, with a commitment to creating a safe, inclusive, and supportive learning environment.</w:t>
      </w:r>
    </w:p>
    <w:p w14:paraId="55D149DA" w14:textId="6013FDA4" w:rsidR="005664F8" w:rsidRPr="00050EA4" w:rsidRDefault="005664F8" w:rsidP="00050EA4">
      <w:pPr>
        <w:pStyle w:val="ListParagraph"/>
        <w:numPr>
          <w:ilvl w:val="0"/>
          <w:numId w:val="30"/>
        </w:numPr>
        <w:spacing w:after="0" w:line="240" w:lineRule="exact"/>
        <w:jc w:val="both"/>
        <w:rPr>
          <w:rFonts w:asciiTheme="minorHAnsi" w:eastAsia="Times New Roman" w:hAnsiTheme="minorHAnsi"/>
          <w:sz w:val="18"/>
          <w:szCs w:val="18"/>
        </w:rPr>
      </w:pPr>
      <w:r w:rsidRPr="00050EA4">
        <w:rPr>
          <w:rFonts w:asciiTheme="minorHAnsi" w:eastAsia="Times New Roman" w:hAnsiTheme="minorHAnsi"/>
          <w:sz w:val="18"/>
          <w:szCs w:val="18"/>
        </w:rPr>
        <w:t>Current ACECQA approved certificate in Early childhood or actively working towards, 50% complete or more.</w:t>
      </w:r>
    </w:p>
    <w:p w14:paraId="2F5BAB22" w14:textId="77777777" w:rsidR="00BC7AE9" w:rsidRPr="00050EA4" w:rsidRDefault="00135BA9"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Desirable</w:t>
      </w:r>
    </w:p>
    <w:p w14:paraId="18875B3A" w14:textId="0B4A5BA6" w:rsidR="008B1B75" w:rsidRPr="00050EA4" w:rsidRDefault="00AF38CC" w:rsidP="00050EA4">
      <w:pPr>
        <w:pStyle w:val="Heading1"/>
        <w:numPr>
          <w:ilvl w:val="0"/>
          <w:numId w:val="31"/>
        </w:numPr>
        <w:spacing w:before="0" w:line="240" w:lineRule="exact"/>
        <w:jc w:val="both"/>
        <w:rPr>
          <w:rFonts w:asciiTheme="minorHAnsi" w:hAnsiTheme="minorHAnsi"/>
          <w:b w:val="0"/>
          <w:color w:val="auto"/>
          <w:sz w:val="18"/>
          <w:szCs w:val="18"/>
        </w:rPr>
      </w:pPr>
      <w:r w:rsidRPr="00050EA4">
        <w:rPr>
          <w:rFonts w:asciiTheme="minorHAnsi" w:eastAsia="Times New Roman" w:hAnsiTheme="minorHAnsi"/>
          <w:b w:val="0"/>
          <w:color w:val="auto"/>
          <w:sz w:val="18"/>
          <w:szCs w:val="18"/>
        </w:rPr>
        <w:t xml:space="preserve">Hold a current Diploma in Early Childhood Education and </w:t>
      </w:r>
      <w:r w:rsidR="0044193A" w:rsidRPr="00050EA4">
        <w:rPr>
          <w:rFonts w:asciiTheme="minorHAnsi" w:eastAsia="Times New Roman" w:hAnsiTheme="minorHAnsi"/>
          <w:b w:val="0"/>
          <w:color w:val="auto"/>
          <w:sz w:val="18"/>
          <w:szCs w:val="18"/>
        </w:rPr>
        <w:t>Care or</w:t>
      </w:r>
      <w:r w:rsidRPr="00050EA4">
        <w:rPr>
          <w:rFonts w:asciiTheme="minorHAnsi" w:eastAsia="Times New Roman" w:hAnsiTheme="minorHAnsi"/>
          <w:b w:val="0"/>
          <w:color w:val="auto"/>
          <w:sz w:val="18"/>
          <w:szCs w:val="18"/>
        </w:rPr>
        <w:t xml:space="preserve"> be willing to undertake and complete the qualification.</w:t>
      </w:r>
    </w:p>
    <w:p w14:paraId="11EB22A4" w14:textId="2B2071BF" w:rsidR="00435EF5" w:rsidRPr="00050EA4" w:rsidRDefault="00784A4B" w:rsidP="00EF743B">
      <w:pPr>
        <w:pStyle w:val="Heading1"/>
        <w:spacing w:before="120" w:line="240" w:lineRule="exact"/>
        <w:jc w:val="both"/>
        <w:rPr>
          <w:rFonts w:asciiTheme="minorHAnsi" w:hAnsiTheme="minorHAnsi"/>
          <w:sz w:val="18"/>
          <w:szCs w:val="18"/>
        </w:rPr>
      </w:pPr>
      <w:r w:rsidRPr="00050EA4">
        <w:rPr>
          <w:rFonts w:asciiTheme="minorHAnsi" w:hAnsiTheme="minorHAnsi"/>
          <w:sz w:val="18"/>
          <w:szCs w:val="18"/>
        </w:rPr>
        <w:t xml:space="preserve">Further </w:t>
      </w:r>
      <w:r w:rsidR="00B84E17" w:rsidRPr="00050EA4">
        <w:rPr>
          <w:rFonts w:asciiTheme="minorHAnsi" w:hAnsiTheme="minorHAnsi"/>
          <w:sz w:val="18"/>
          <w:szCs w:val="18"/>
        </w:rPr>
        <w:t>i</w:t>
      </w:r>
      <w:r w:rsidR="00D20905" w:rsidRPr="00050EA4">
        <w:rPr>
          <w:rFonts w:asciiTheme="minorHAnsi" w:hAnsiTheme="minorHAnsi"/>
          <w:sz w:val="18"/>
          <w:szCs w:val="18"/>
        </w:rPr>
        <w:t>nformation</w:t>
      </w:r>
    </w:p>
    <w:p w14:paraId="0002C194" w14:textId="06BD0548" w:rsidR="008B1B75" w:rsidRPr="00050EA4" w:rsidRDefault="008B1B75" w:rsidP="00050EA4">
      <w:pPr>
        <w:pStyle w:val="ListParagraph"/>
        <w:numPr>
          <w:ilvl w:val="0"/>
          <w:numId w:val="32"/>
        </w:numPr>
        <w:tabs>
          <w:tab w:val="right" w:pos="10773"/>
        </w:tabs>
        <w:spacing w:after="0" w:line="240" w:lineRule="exact"/>
        <w:jc w:val="both"/>
        <w:rPr>
          <w:rFonts w:asciiTheme="minorHAnsi" w:hAnsiTheme="minorHAnsi"/>
          <w:sz w:val="18"/>
          <w:szCs w:val="18"/>
        </w:rPr>
      </w:pPr>
      <w:r w:rsidRPr="00050EA4">
        <w:rPr>
          <w:rFonts w:asciiTheme="minorHAnsi" w:hAnsiTheme="minorHAnsi"/>
          <w:sz w:val="18"/>
          <w:szCs w:val="18"/>
        </w:rPr>
        <w:t>All applicants must obtain a current Working with Children Notice (Ochre Card) from SAFE NT and NLC permits (working and residential permits).</w:t>
      </w:r>
    </w:p>
    <w:p w14:paraId="4FE385A2" w14:textId="77777777" w:rsidR="0045781B" w:rsidRPr="0045781B" w:rsidRDefault="0045781B" w:rsidP="0045781B">
      <w:pPr>
        <w:pStyle w:val="ListParagraph"/>
        <w:numPr>
          <w:ilvl w:val="0"/>
          <w:numId w:val="32"/>
        </w:numPr>
        <w:tabs>
          <w:tab w:val="left" w:pos="8647"/>
        </w:tabs>
        <w:spacing w:after="0" w:line="240" w:lineRule="exact"/>
        <w:jc w:val="both"/>
        <w:rPr>
          <w:rFonts w:asciiTheme="minorHAnsi" w:hAnsiTheme="minorHAnsi"/>
          <w:sz w:val="18"/>
          <w:szCs w:val="18"/>
        </w:rPr>
      </w:pPr>
      <w:r w:rsidRPr="0045781B">
        <w:rPr>
          <w:rFonts w:asciiTheme="minorHAnsi" w:hAnsiTheme="minorHAnsi"/>
          <w:sz w:val="18"/>
          <w:szCs w:val="18"/>
        </w:rPr>
        <w:t>Accommodation and utilities will be provided. The successful applicant will be required to share accommodation with other staff members.</w:t>
      </w:r>
    </w:p>
    <w:p w14:paraId="5E3B8B6A" w14:textId="668A6AA5" w:rsidR="00B14257" w:rsidRPr="00050EA4" w:rsidRDefault="00694FEA" w:rsidP="0045781B">
      <w:pPr>
        <w:pStyle w:val="ListParagraph"/>
        <w:numPr>
          <w:ilvl w:val="0"/>
          <w:numId w:val="0"/>
        </w:numPr>
        <w:tabs>
          <w:tab w:val="left" w:pos="8647"/>
        </w:tabs>
        <w:spacing w:after="0" w:line="240" w:lineRule="exact"/>
        <w:ind w:left="360"/>
        <w:jc w:val="both"/>
        <w:rPr>
          <w:rFonts w:asciiTheme="minorHAnsi" w:hAnsiTheme="minorHAnsi"/>
          <w:sz w:val="18"/>
          <w:szCs w:val="18"/>
        </w:rPr>
      </w:pPr>
      <w:r w:rsidRPr="00050EA4">
        <w:rPr>
          <w:rFonts w:asciiTheme="minorHAnsi" w:hAnsiTheme="minorHAnsi"/>
          <w:b/>
          <w:sz w:val="18"/>
          <w:szCs w:val="18"/>
        </w:rPr>
        <w:t xml:space="preserve">Approved: </w:t>
      </w:r>
      <w:r w:rsidR="00B736E0" w:rsidRPr="00050EA4">
        <w:rPr>
          <w:rFonts w:asciiTheme="minorHAnsi" w:hAnsiTheme="minorHAnsi"/>
          <w:bCs/>
          <w:sz w:val="18"/>
          <w:szCs w:val="18"/>
        </w:rPr>
        <w:t>March</w:t>
      </w:r>
      <w:r w:rsidR="008B1B75" w:rsidRPr="00050EA4">
        <w:rPr>
          <w:rFonts w:asciiTheme="minorHAnsi" w:hAnsiTheme="minorHAnsi"/>
          <w:bCs/>
          <w:sz w:val="18"/>
          <w:szCs w:val="18"/>
        </w:rPr>
        <w:t xml:space="preserve"> 202</w:t>
      </w:r>
      <w:r w:rsidR="00B736E0" w:rsidRPr="00050EA4">
        <w:rPr>
          <w:rFonts w:asciiTheme="minorHAnsi" w:hAnsiTheme="minorHAnsi"/>
          <w:bCs/>
          <w:sz w:val="18"/>
          <w:szCs w:val="18"/>
        </w:rPr>
        <w:t>5</w:t>
      </w:r>
      <w:r w:rsidR="00050EA4">
        <w:rPr>
          <w:rFonts w:asciiTheme="minorHAnsi" w:hAnsiTheme="minorHAnsi"/>
          <w:bCs/>
          <w:sz w:val="18"/>
          <w:szCs w:val="18"/>
        </w:rPr>
        <w:t xml:space="preserve"> </w:t>
      </w:r>
      <w:r w:rsidR="00050EA4">
        <w:rPr>
          <w:rFonts w:asciiTheme="minorHAnsi" w:hAnsiTheme="minorHAnsi"/>
          <w:bCs/>
          <w:sz w:val="18"/>
          <w:szCs w:val="18"/>
        </w:rPr>
        <w:tab/>
      </w:r>
      <w:r w:rsidR="008B1B75" w:rsidRPr="00050EA4">
        <w:rPr>
          <w:rFonts w:asciiTheme="minorHAnsi" w:hAnsiTheme="minorHAnsi"/>
          <w:bCs/>
          <w:sz w:val="18"/>
          <w:szCs w:val="18"/>
        </w:rPr>
        <w:t>Brooke Sweeney, Principal</w:t>
      </w:r>
    </w:p>
    <w:sectPr w:rsidR="00B14257" w:rsidRPr="00050EA4" w:rsidSect="00050EA4">
      <w:headerReference w:type="default" r:id="rId14"/>
      <w:footerReference w:type="default" r:id="rId15"/>
      <w:headerReference w:type="first" r:id="rId16"/>
      <w:footerReference w:type="first" r:id="rId17"/>
      <w:pgSz w:w="11906" w:h="16838" w:code="9"/>
      <w:pgMar w:top="27" w:right="566" w:bottom="709" w:left="567"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BB6D2" w14:textId="77777777" w:rsidR="00E717A1" w:rsidRDefault="00E717A1" w:rsidP="00EF0B77">
      <w:r>
        <w:separator/>
      </w:r>
    </w:p>
  </w:endnote>
  <w:endnote w:type="continuationSeparator" w:id="0">
    <w:p w14:paraId="4697A552" w14:textId="77777777" w:rsidR="00E717A1" w:rsidRDefault="00E717A1"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0D45C3A0"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327FE5">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327FE5">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770416BB"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327FE5">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327FE5">
            <w:rPr>
              <w:rStyle w:val="PageNumber"/>
              <w:noProof/>
            </w:rPr>
            <w:t>2</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1047233645" name="Picture 1047233645"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4F2E0" w14:textId="77777777" w:rsidR="00E717A1" w:rsidRDefault="00E717A1" w:rsidP="00EF0B77">
      <w:r>
        <w:separator/>
      </w:r>
    </w:p>
  </w:footnote>
  <w:footnote w:type="continuationSeparator" w:id="0">
    <w:p w14:paraId="6244609D" w14:textId="77777777" w:rsidR="00E717A1" w:rsidRDefault="00E717A1"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99F8" w14:textId="0BFF4256" w:rsidR="00983000" w:rsidRPr="00162207" w:rsidRDefault="00784A4B"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8D39" w14:textId="5DFC2795" w:rsidR="00E54F9E" w:rsidRPr="00EF743B" w:rsidRDefault="00784A4B" w:rsidP="00EF743B">
    <w:pPr>
      <w:pStyle w:val="Title"/>
      <w:spacing w:after="0"/>
      <w:rPr>
        <w:sz w:val="40"/>
        <w:szCs w:val="56"/>
      </w:rPr>
    </w:pPr>
    <w:r w:rsidRPr="00EF743B">
      <w:rPr>
        <w:sz w:val="40"/>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30022334"/>
    <w:lvl w:ilvl="0">
      <w:start w:val="1"/>
      <w:numFmt w:val="decimal"/>
      <w:lvlText w:val="%1."/>
      <w:lvlJc w:val="left"/>
      <w:pPr>
        <w:ind w:left="284" w:hanging="284"/>
      </w:pPr>
      <w:rPr>
        <w:rFonts w:hint="default"/>
      </w:rPr>
    </w:lvl>
    <w:lvl w:ilvl="1">
      <w:start w:val="1"/>
      <w:numFmt w:val="bullet"/>
      <w:lvlText w:val=""/>
      <w:lvlJc w:val="left"/>
      <w:pPr>
        <w:ind w:left="568" w:hanging="284"/>
      </w:pPr>
      <w:rPr>
        <w:rFonts w:ascii="Symbol" w:hAnsi="Symbol"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28B0B8C"/>
    <w:multiLevelType w:val="hybridMultilevel"/>
    <w:tmpl w:val="4DB482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C60509A"/>
    <w:multiLevelType w:val="hybridMultilevel"/>
    <w:tmpl w:val="B150CD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1EDE5418"/>
    <w:multiLevelType w:val="hybridMultilevel"/>
    <w:tmpl w:val="CFA2FF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1131F63"/>
    <w:multiLevelType w:val="hybridMultilevel"/>
    <w:tmpl w:val="B4D6E3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9" w15:restartNumberingAfterBreak="0">
    <w:nsid w:val="239D094A"/>
    <w:multiLevelType w:val="hybridMultilevel"/>
    <w:tmpl w:val="3E1643A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61C2E38"/>
    <w:multiLevelType w:val="multilevel"/>
    <w:tmpl w:val="A2E23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2E3F76"/>
    <w:multiLevelType w:val="multilevel"/>
    <w:tmpl w:val="3E5E177A"/>
    <w:name w:val="NTG Table Bullet List3322"/>
    <w:numStyleLink w:val="Tablenumberlist"/>
  </w:abstractNum>
  <w:abstractNum w:abstractNumId="22" w15:restartNumberingAfterBreak="0">
    <w:nsid w:val="27CE4608"/>
    <w:multiLevelType w:val="multilevel"/>
    <w:tmpl w:val="3E5E177A"/>
    <w:name w:val="NTG Table Bullet List33222"/>
    <w:numStyleLink w:val="Tablenumberlist"/>
  </w:abstractNum>
  <w:abstractNum w:abstractNumId="23" w15:restartNumberingAfterBreak="0">
    <w:nsid w:val="27D83E4D"/>
    <w:multiLevelType w:val="multilevel"/>
    <w:tmpl w:val="3928FD02"/>
    <w:numStyleLink w:val="Bulletlist"/>
  </w:abstractNum>
  <w:abstractNum w:abstractNumId="24"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5" w15:restartNumberingAfterBreak="0">
    <w:nsid w:val="2E693641"/>
    <w:multiLevelType w:val="multilevel"/>
    <w:tmpl w:val="3E5E177A"/>
    <w:name w:val="NTG Table Bullet List33"/>
    <w:numStyleLink w:val="Tablenumberlist"/>
  </w:abstractNum>
  <w:abstractNum w:abstractNumId="26" w15:restartNumberingAfterBreak="0">
    <w:nsid w:val="2EF077BC"/>
    <w:multiLevelType w:val="multilevel"/>
    <w:tmpl w:val="0C78A7AC"/>
    <w:name w:val="NTG Table Bullet List33222222222222222222"/>
    <w:numStyleLink w:val="Tablebulletlist"/>
  </w:abstractNum>
  <w:abstractNum w:abstractNumId="27" w15:restartNumberingAfterBreak="0">
    <w:nsid w:val="32DF44DA"/>
    <w:multiLevelType w:val="multilevel"/>
    <w:tmpl w:val="3E5E177A"/>
    <w:name w:val="NTG Table Bullet List3222323"/>
    <w:numStyleLink w:val="Tablenumberlist"/>
  </w:abstractNum>
  <w:abstractNum w:abstractNumId="28" w15:restartNumberingAfterBreak="0">
    <w:nsid w:val="33D1129F"/>
    <w:multiLevelType w:val="hybridMultilevel"/>
    <w:tmpl w:val="20A4B6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3BE61945"/>
    <w:multiLevelType w:val="multilevel"/>
    <w:tmpl w:val="3928FD02"/>
    <w:name w:val="NTG Table Bullet List332222222222222222"/>
    <w:numStyleLink w:val="Bulletlist"/>
  </w:abstractNum>
  <w:abstractNum w:abstractNumId="31" w15:restartNumberingAfterBreak="0">
    <w:nsid w:val="4107634B"/>
    <w:multiLevelType w:val="hybridMultilevel"/>
    <w:tmpl w:val="DEEA3F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8BA5DAA"/>
    <w:multiLevelType w:val="multilevel"/>
    <w:tmpl w:val="A798DF32"/>
    <w:lvl w:ilvl="0">
      <w:start w:val="1"/>
      <w:numFmt w:val="decimal"/>
      <w:pStyle w:val="ListParagraph"/>
      <w:lvlText w:val="%1."/>
      <w:lvlJc w:val="left"/>
      <w:pPr>
        <w:ind w:left="284" w:hanging="284"/>
      </w:pPr>
      <w:rPr>
        <w:rFonts w:hint="default"/>
      </w:rPr>
    </w:lvl>
    <w:lvl w:ilvl="1">
      <w:start w:val="1"/>
      <w:numFmt w:val="bullet"/>
      <w:lvlText w:val=""/>
      <w:lvlJc w:val="left"/>
      <w:pPr>
        <w:ind w:left="568" w:hanging="284"/>
      </w:pPr>
      <w:rPr>
        <w:rFonts w:ascii="Symbol" w:hAnsi="Symbol"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49114594"/>
    <w:multiLevelType w:val="hybridMultilevel"/>
    <w:tmpl w:val="9BFA73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49FD3A20"/>
    <w:multiLevelType w:val="multilevel"/>
    <w:tmpl w:val="3E5E177A"/>
    <w:name w:val="NTG Table Bullet List3322222222222"/>
    <w:numStyleLink w:val="Tablenumberlist"/>
  </w:abstractNum>
  <w:abstractNum w:abstractNumId="35"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6"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7" w15:restartNumberingAfterBreak="0">
    <w:nsid w:val="4F9C6714"/>
    <w:multiLevelType w:val="hybridMultilevel"/>
    <w:tmpl w:val="9BFA73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3842BC6"/>
    <w:multiLevelType w:val="multilevel"/>
    <w:tmpl w:val="0C78A7AC"/>
    <w:numStyleLink w:val="Tablebulletlist"/>
  </w:abstractNum>
  <w:abstractNum w:abstractNumId="3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0" w15:restartNumberingAfterBreak="0">
    <w:nsid w:val="56DA2CAE"/>
    <w:multiLevelType w:val="multilevel"/>
    <w:tmpl w:val="3E5E177A"/>
    <w:name w:val="NTG Table Bullet List332222222222222"/>
    <w:numStyleLink w:val="Tablenumberlist"/>
  </w:abstractNum>
  <w:abstractNum w:abstractNumId="41" w15:restartNumberingAfterBreak="0">
    <w:nsid w:val="583359D9"/>
    <w:multiLevelType w:val="multilevel"/>
    <w:tmpl w:val="3E5E177A"/>
    <w:name w:val="NTG Table Bullet List332222222"/>
    <w:numStyleLink w:val="Tablenumberlist"/>
  </w:abstractNum>
  <w:abstractNum w:abstractNumId="42" w15:restartNumberingAfterBreak="0">
    <w:nsid w:val="5B9A5FFE"/>
    <w:multiLevelType w:val="multilevel"/>
    <w:tmpl w:val="0C78A7AC"/>
    <w:name w:val="NTG Table Bullet List33222222222222"/>
    <w:numStyleLink w:val="Tablebulletlist"/>
  </w:abstractNum>
  <w:abstractNum w:abstractNumId="43" w15:restartNumberingAfterBreak="0">
    <w:nsid w:val="5D444259"/>
    <w:multiLevelType w:val="multilevel"/>
    <w:tmpl w:val="0C78A7AC"/>
    <w:name w:val="NTG Table Bullet List332222"/>
    <w:numStyleLink w:val="Tablebulletlist"/>
  </w:abstractNum>
  <w:abstractNum w:abstractNumId="44" w15:restartNumberingAfterBreak="0">
    <w:nsid w:val="69262556"/>
    <w:multiLevelType w:val="multilevel"/>
    <w:tmpl w:val="3E5E177A"/>
    <w:name w:val="NTG Table Bullet List3322222222222222"/>
    <w:numStyleLink w:val="Tablenumberlist"/>
  </w:abstractNum>
  <w:abstractNum w:abstractNumId="45" w15:restartNumberingAfterBreak="0">
    <w:nsid w:val="7453664D"/>
    <w:multiLevelType w:val="multilevel"/>
    <w:tmpl w:val="0C78A7AC"/>
    <w:name w:val="NTG Table Bullet List3322222222222222222"/>
    <w:numStyleLink w:val="Tablebulletlist"/>
  </w:abstractNum>
  <w:abstractNum w:abstractNumId="46" w15:restartNumberingAfterBreak="0">
    <w:nsid w:val="76141D1E"/>
    <w:multiLevelType w:val="multilevel"/>
    <w:tmpl w:val="0C78A7AC"/>
    <w:name w:val="NTG Table Bullet List332222222222"/>
    <w:numStyleLink w:val="Tablebulletlist"/>
  </w:abstractNum>
  <w:abstractNum w:abstractNumId="47" w15:restartNumberingAfterBreak="0">
    <w:nsid w:val="77D2002E"/>
    <w:multiLevelType w:val="hybridMultilevel"/>
    <w:tmpl w:val="20B41D92"/>
    <w:lvl w:ilvl="0" w:tplc="CAA84AA4">
      <w:start w:val="1"/>
      <w:numFmt w:val="decimal"/>
      <w:lvlText w:val="%1."/>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123562">
      <w:start w:val="1"/>
      <w:numFmt w:val="lowerLetter"/>
      <w:lvlText w:val="%2"/>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EBEC7F8">
      <w:start w:val="1"/>
      <w:numFmt w:val="lowerRoman"/>
      <w:lvlText w:val="%3"/>
      <w:lvlJc w:val="left"/>
      <w:pPr>
        <w:ind w:left="1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8848C82">
      <w:start w:val="1"/>
      <w:numFmt w:val="decimal"/>
      <w:lvlText w:val="%4"/>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C47F02">
      <w:start w:val="1"/>
      <w:numFmt w:val="lowerLetter"/>
      <w:lvlText w:val="%5"/>
      <w:lvlJc w:val="left"/>
      <w:pPr>
        <w:ind w:left="3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466B76">
      <w:start w:val="1"/>
      <w:numFmt w:val="lowerRoman"/>
      <w:lvlText w:val="%6"/>
      <w:lvlJc w:val="left"/>
      <w:pPr>
        <w:ind w:left="4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AE489C">
      <w:start w:val="1"/>
      <w:numFmt w:val="decimal"/>
      <w:lvlText w:val="%7"/>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C42580">
      <w:start w:val="1"/>
      <w:numFmt w:val="lowerLetter"/>
      <w:lvlText w:val="%8"/>
      <w:lvlJc w:val="left"/>
      <w:pPr>
        <w:ind w:left="5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CC34B0">
      <w:start w:val="1"/>
      <w:numFmt w:val="lowerRoman"/>
      <w:lvlText w:val="%9"/>
      <w:lvlJc w:val="left"/>
      <w:pPr>
        <w:ind w:left="6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7A056FDD"/>
    <w:multiLevelType w:val="hybridMultilevel"/>
    <w:tmpl w:val="6D26DA70"/>
    <w:lvl w:ilvl="0" w:tplc="630C3802">
      <w:start w:val="1"/>
      <w:numFmt w:val="decimal"/>
      <w:lvlText w:val="%1."/>
      <w:lvlJc w:val="left"/>
      <w:pPr>
        <w:ind w:left="360" w:hanging="360"/>
      </w:pPr>
    </w:lvl>
    <w:lvl w:ilvl="1" w:tplc="1E0CF484">
      <w:start w:val="1"/>
      <w:numFmt w:val="lowerLetter"/>
      <w:lvlText w:val="%2."/>
      <w:lvlJc w:val="left"/>
      <w:pPr>
        <w:ind w:left="1080" w:hanging="360"/>
      </w:pPr>
    </w:lvl>
    <w:lvl w:ilvl="2" w:tplc="0BC49FBC" w:tentative="1">
      <w:start w:val="1"/>
      <w:numFmt w:val="lowerRoman"/>
      <w:lvlText w:val="%3."/>
      <w:lvlJc w:val="right"/>
      <w:pPr>
        <w:ind w:left="1800" w:hanging="180"/>
      </w:pPr>
    </w:lvl>
    <w:lvl w:ilvl="3" w:tplc="7EA4ED94" w:tentative="1">
      <w:start w:val="1"/>
      <w:numFmt w:val="decimal"/>
      <w:lvlText w:val="%4."/>
      <w:lvlJc w:val="left"/>
      <w:pPr>
        <w:ind w:left="2520" w:hanging="360"/>
      </w:pPr>
    </w:lvl>
    <w:lvl w:ilvl="4" w:tplc="09566EDA" w:tentative="1">
      <w:start w:val="1"/>
      <w:numFmt w:val="lowerLetter"/>
      <w:lvlText w:val="%5."/>
      <w:lvlJc w:val="left"/>
      <w:pPr>
        <w:ind w:left="3240" w:hanging="360"/>
      </w:pPr>
    </w:lvl>
    <w:lvl w:ilvl="5" w:tplc="21CE57A4" w:tentative="1">
      <w:start w:val="1"/>
      <w:numFmt w:val="lowerRoman"/>
      <w:lvlText w:val="%6."/>
      <w:lvlJc w:val="right"/>
      <w:pPr>
        <w:ind w:left="3960" w:hanging="180"/>
      </w:pPr>
    </w:lvl>
    <w:lvl w:ilvl="6" w:tplc="A612AE70" w:tentative="1">
      <w:start w:val="1"/>
      <w:numFmt w:val="decimal"/>
      <w:lvlText w:val="%7."/>
      <w:lvlJc w:val="left"/>
      <w:pPr>
        <w:ind w:left="4680" w:hanging="360"/>
      </w:pPr>
    </w:lvl>
    <w:lvl w:ilvl="7" w:tplc="6B6C6884" w:tentative="1">
      <w:start w:val="1"/>
      <w:numFmt w:val="lowerLetter"/>
      <w:lvlText w:val="%8."/>
      <w:lvlJc w:val="left"/>
      <w:pPr>
        <w:ind w:left="5400" w:hanging="360"/>
      </w:pPr>
    </w:lvl>
    <w:lvl w:ilvl="8" w:tplc="15BC4F0C" w:tentative="1">
      <w:start w:val="1"/>
      <w:numFmt w:val="lowerRoman"/>
      <w:lvlText w:val="%9."/>
      <w:lvlJc w:val="right"/>
      <w:pPr>
        <w:ind w:left="6120" w:hanging="180"/>
      </w:pPr>
    </w:lvl>
  </w:abstractNum>
  <w:abstractNum w:abstractNumId="50" w15:restartNumberingAfterBreak="0">
    <w:nsid w:val="7C7C7864"/>
    <w:multiLevelType w:val="multilevel"/>
    <w:tmpl w:val="EB78D906"/>
    <w:lvl w:ilvl="0">
      <w:start w:val="1"/>
      <w:numFmt w:val="decimal"/>
      <w:lvlText w:val="%1."/>
      <w:lvlJc w:val="left"/>
      <w:pPr>
        <w:tabs>
          <w:tab w:val="num" w:pos="720"/>
        </w:tabs>
        <w:ind w:left="720" w:hanging="360"/>
      </w:pPr>
      <w:rPr>
        <w:rFonts w:asciiTheme="minorHAnsi" w:hAnsiTheme="minorHAns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299699842">
    <w:abstractNumId w:val="29"/>
  </w:num>
  <w:num w:numId="2" w16cid:durableId="93793265">
    <w:abstractNumId w:val="18"/>
  </w:num>
  <w:num w:numId="3" w16cid:durableId="937714014">
    <w:abstractNumId w:val="48"/>
  </w:num>
  <w:num w:numId="4" w16cid:durableId="1107040804">
    <w:abstractNumId w:val="35"/>
  </w:num>
  <w:num w:numId="5" w16cid:durableId="1485852016">
    <w:abstractNumId w:val="24"/>
  </w:num>
  <w:num w:numId="6" w16cid:durableId="1536965292">
    <w:abstractNumId w:val="11"/>
  </w:num>
  <w:num w:numId="7" w16cid:durableId="491455403">
    <w:abstractNumId w:val="38"/>
  </w:num>
  <w:num w:numId="8" w16cid:durableId="653601762">
    <w:abstractNumId w:val="23"/>
  </w:num>
  <w:num w:numId="9" w16cid:durableId="405034508">
    <w:abstractNumId w:val="0"/>
  </w:num>
  <w:num w:numId="10" w16cid:durableId="882251187">
    <w:abstractNumId w:val="6"/>
  </w:num>
  <w:num w:numId="11" w16cid:durableId="374624555">
    <w:abstractNumId w:val="1"/>
  </w:num>
  <w:num w:numId="12" w16cid:durableId="926228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00355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05213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2977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069737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7212475">
    <w:abstractNumId w:val="51"/>
  </w:num>
  <w:num w:numId="18" w16cid:durableId="242760644">
    <w:abstractNumId w:val="17"/>
  </w:num>
  <w:num w:numId="19" w16cid:durableId="479661023">
    <w:abstractNumId w:val="31"/>
  </w:num>
  <w:num w:numId="20" w16cid:durableId="1051730903">
    <w:abstractNumId w:val="7"/>
  </w:num>
  <w:num w:numId="21" w16cid:durableId="433986609">
    <w:abstractNumId w:val="32"/>
  </w:num>
  <w:num w:numId="22" w16cid:durableId="1583757049">
    <w:abstractNumId w:val="47"/>
  </w:num>
  <w:num w:numId="23" w16cid:durableId="1799910835">
    <w:abstractNumId w:val="49"/>
  </w:num>
  <w:num w:numId="24" w16cid:durableId="1168519178">
    <w:abstractNumId w:val="20"/>
  </w:num>
  <w:num w:numId="25" w16cid:durableId="1324121202">
    <w:abstractNumId w:val="50"/>
  </w:num>
  <w:num w:numId="26" w16cid:durableId="12916689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2414494">
    <w:abstractNumId w:val="14"/>
  </w:num>
  <w:num w:numId="28" w16cid:durableId="469788919">
    <w:abstractNumId w:val="16"/>
  </w:num>
  <w:num w:numId="29" w16cid:durableId="1200899831">
    <w:abstractNumId w:val="28"/>
  </w:num>
  <w:num w:numId="30" w16cid:durableId="5139864">
    <w:abstractNumId w:val="19"/>
  </w:num>
  <w:num w:numId="31" w16cid:durableId="731537722">
    <w:abstractNumId w:val="33"/>
  </w:num>
  <w:num w:numId="32" w16cid:durableId="722949823">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665"/>
    <w:rsid w:val="000237D3"/>
    <w:rsid w:val="0002393A"/>
    <w:rsid w:val="00027DB8"/>
    <w:rsid w:val="00031A96"/>
    <w:rsid w:val="00040BF3"/>
    <w:rsid w:val="0004211C"/>
    <w:rsid w:val="00042C0E"/>
    <w:rsid w:val="00046C59"/>
    <w:rsid w:val="00050EA4"/>
    <w:rsid w:val="0005119F"/>
    <w:rsid w:val="00051362"/>
    <w:rsid w:val="00051F45"/>
    <w:rsid w:val="00052953"/>
    <w:rsid w:val="0005341A"/>
    <w:rsid w:val="00056DEF"/>
    <w:rsid w:val="00056EDC"/>
    <w:rsid w:val="00063F2A"/>
    <w:rsid w:val="0006635A"/>
    <w:rsid w:val="000720BE"/>
    <w:rsid w:val="0007259C"/>
    <w:rsid w:val="000801B3"/>
    <w:rsid w:val="00080202"/>
    <w:rsid w:val="00080DCD"/>
    <w:rsid w:val="00080E22"/>
    <w:rsid w:val="00082573"/>
    <w:rsid w:val="000840A3"/>
    <w:rsid w:val="00085062"/>
    <w:rsid w:val="000867AC"/>
    <w:rsid w:val="00086A5F"/>
    <w:rsid w:val="00087813"/>
    <w:rsid w:val="000911EF"/>
    <w:rsid w:val="00094771"/>
    <w:rsid w:val="000962C5"/>
    <w:rsid w:val="00097865"/>
    <w:rsid w:val="000A4317"/>
    <w:rsid w:val="000A559C"/>
    <w:rsid w:val="000B0FDF"/>
    <w:rsid w:val="000B2CA1"/>
    <w:rsid w:val="000C3D9C"/>
    <w:rsid w:val="000D1F29"/>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35BA9"/>
    <w:rsid w:val="00144126"/>
    <w:rsid w:val="00150DC0"/>
    <w:rsid w:val="0015394D"/>
    <w:rsid w:val="001557E7"/>
    <w:rsid w:val="00156CD4"/>
    <w:rsid w:val="0016153B"/>
    <w:rsid w:val="00162207"/>
    <w:rsid w:val="00164A3E"/>
    <w:rsid w:val="00166FF6"/>
    <w:rsid w:val="001723DE"/>
    <w:rsid w:val="00174507"/>
    <w:rsid w:val="00176123"/>
    <w:rsid w:val="00181620"/>
    <w:rsid w:val="00187130"/>
    <w:rsid w:val="001926C1"/>
    <w:rsid w:val="001957AD"/>
    <w:rsid w:val="00196F8E"/>
    <w:rsid w:val="001A0664"/>
    <w:rsid w:val="001A2B7F"/>
    <w:rsid w:val="001A3AFD"/>
    <w:rsid w:val="001A496C"/>
    <w:rsid w:val="001A576A"/>
    <w:rsid w:val="001A7512"/>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D7E7B"/>
    <w:rsid w:val="002E20C8"/>
    <w:rsid w:val="002E4290"/>
    <w:rsid w:val="002E66A6"/>
    <w:rsid w:val="002F0DB1"/>
    <w:rsid w:val="002F2885"/>
    <w:rsid w:val="002F45A1"/>
    <w:rsid w:val="0030203D"/>
    <w:rsid w:val="003037F9"/>
    <w:rsid w:val="0030583E"/>
    <w:rsid w:val="00307FE1"/>
    <w:rsid w:val="003116ED"/>
    <w:rsid w:val="003164BA"/>
    <w:rsid w:val="00321CAB"/>
    <w:rsid w:val="00323F19"/>
    <w:rsid w:val="003258E6"/>
    <w:rsid w:val="00327FE5"/>
    <w:rsid w:val="00342283"/>
    <w:rsid w:val="00343A87"/>
    <w:rsid w:val="00344A36"/>
    <w:rsid w:val="003456F4"/>
    <w:rsid w:val="00347FB6"/>
    <w:rsid w:val="0035018D"/>
    <w:rsid w:val="003504FD"/>
    <w:rsid w:val="00350881"/>
    <w:rsid w:val="00357D55"/>
    <w:rsid w:val="00360B83"/>
    <w:rsid w:val="00363513"/>
    <w:rsid w:val="003657E5"/>
    <w:rsid w:val="0036589C"/>
    <w:rsid w:val="003679BA"/>
    <w:rsid w:val="00371312"/>
    <w:rsid w:val="00371DC7"/>
    <w:rsid w:val="00375EE8"/>
    <w:rsid w:val="00377B21"/>
    <w:rsid w:val="00382A7F"/>
    <w:rsid w:val="00390862"/>
    <w:rsid w:val="00390CE3"/>
    <w:rsid w:val="00394876"/>
    <w:rsid w:val="00394AAF"/>
    <w:rsid w:val="00394CE5"/>
    <w:rsid w:val="00396D77"/>
    <w:rsid w:val="003A102C"/>
    <w:rsid w:val="003A6341"/>
    <w:rsid w:val="003B62BF"/>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64FF"/>
    <w:rsid w:val="00426E25"/>
    <w:rsid w:val="00427D9C"/>
    <w:rsid w:val="00427E7E"/>
    <w:rsid w:val="0043465D"/>
    <w:rsid w:val="00435082"/>
    <w:rsid w:val="00435EF5"/>
    <w:rsid w:val="0044193A"/>
    <w:rsid w:val="00443B6E"/>
    <w:rsid w:val="00450636"/>
    <w:rsid w:val="0045420A"/>
    <w:rsid w:val="00455301"/>
    <w:rsid w:val="004554D4"/>
    <w:rsid w:val="0045781B"/>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D6353"/>
    <w:rsid w:val="004E019E"/>
    <w:rsid w:val="004E06EC"/>
    <w:rsid w:val="004E0A3F"/>
    <w:rsid w:val="004E2CB7"/>
    <w:rsid w:val="004E2E08"/>
    <w:rsid w:val="004E5CB8"/>
    <w:rsid w:val="004E5FA4"/>
    <w:rsid w:val="004F016A"/>
    <w:rsid w:val="004F3AE7"/>
    <w:rsid w:val="00500F94"/>
    <w:rsid w:val="00502FB3"/>
    <w:rsid w:val="00503DE9"/>
    <w:rsid w:val="0050530C"/>
    <w:rsid w:val="00505DEA"/>
    <w:rsid w:val="00507782"/>
    <w:rsid w:val="00512A04"/>
    <w:rsid w:val="00520499"/>
    <w:rsid w:val="005249F5"/>
    <w:rsid w:val="005260F7"/>
    <w:rsid w:val="0053322B"/>
    <w:rsid w:val="00536D3D"/>
    <w:rsid w:val="00543BD1"/>
    <w:rsid w:val="005558EA"/>
    <w:rsid w:val="00556113"/>
    <w:rsid w:val="005573A3"/>
    <w:rsid w:val="00561D16"/>
    <w:rsid w:val="00564C12"/>
    <w:rsid w:val="005654B8"/>
    <w:rsid w:val="00565F00"/>
    <w:rsid w:val="005664F8"/>
    <w:rsid w:val="00570D94"/>
    <w:rsid w:val="00573534"/>
    <w:rsid w:val="005762CC"/>
    <w:rsid w:val="00582D3D"/>
    <w:rsid w:val="0058354C"/>
    <w:rsid w:val="00590040"/>
    <w:rsid w:val="00595386"/>
    <w:rsid w:val="00597234"/>
    <w:rsid w:val="005974AE"/>
    <w:rsid w:val="005A4AC0"/>
    <w:rsid w:val="005A539B"/>
    <w:rsid w:val="005A5FDF"/>
    <w:rsid w:val="005B0FB7"/>
    <w:rsid w:val="005B122A"/>
    <w:rsid w:val="005B1FCB"/>
    <w:rsid w:val="005B5AC2"/>
    <w:rsid w:val="005C2833"/>
    <w:rsid w:val="005C7265"/>
    <w:rsid w:val="005D206A"/>
    <w:rsid w:val="005D7FB4"/>
    <w:rsid w:val="005E144D"/>
    <w:rsid w:val="005E1500"/>
    <w:rsid w:val="005E277C"/>
    <w:rsid w:val="005E3A43"/>
    <w:rsid w:val="005F0B17"/>
    <w:rsid w:val="005F13D5"/>
    <w:rsid w:val="005F6602"/>
    <w:rsid w:val="005F77C7"/>
    <w:rsid w:val="00604C49"/>
    <w:rsid w:val="00605CA0"/>
    <w:rsid w:val="00620675"/>
    <w:rsid w:val="00622910"/>
    <w:rsid w:val="006246F2"/>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5685"/>
    <w:rsid w:val="006A756A"/>
    <w:rsid w:val="006C0EC2"/>
    <w:rsid w:val="006D5F7D"/>
    <w:rsid w:val="006D66F7"/>
    <w:rsid w:val="00700C93"/>
    <w:rsid w:val="00705C9D"/>
    <w:rsid w:val="00705F13"/>
    <w:rsid w:val="0070624C"/>
    <w:rsid w:val="00714F1D"/>
    <w:rsid w:val="00715225"/>
    <w:rsid w:val="00716ADB"/>
    <w:rsid w:val="0071700C"/>
    <w:rsid w:val="00720662"/>
    <w:rsid w:val="00720CC6"/>
    <w:rsid w:val="0072196C"/>
    <w:rsid w:val="00722DDB"/>
    <w:rsid w:val="00724728"/>
    <w:rsid w:val="00724F98"/>
    <w:rsid w:val="0072621D"/>
    <w:rsid w:val="00726F81"/>
    <w:rsid w:val="00730B9B"/>
    <w:rsid w:val="0073182E"/>
    <w:rsid w:val="007332FF"/>
    <w:rsid w:val="007408F5"/>
    <w:rsid w:val="00741EAE"/>
    <w:rsid w:val="00755248"/>
    <w:rsid w:val="00757834"/>
    <w:rsid w:val="0076190B"/>
    <w:rsid w:val="0076355D"/>
    <w:rsid w:val="00763A2D"/>
    <w:rsid w:val="007676A4"/>
    <w:rsid w:val="00777795"/>
    <w:rsid w:val="00783A57"/>
    <w:rsid w:val="00784A4B"/>
    <w:rsid w:val="00784C92"/>
    <w:rsid w:val="007859CD"/>
    <w:rsid w:val="00785C24"/>
    <w:rsid w:val="00787180"/>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1B2D"/>
    <w:rsid w:val="00815297"/>
    <w:rsid w:val="008170DB"/>
    <w:rsid w:val="00817BA1"/>
    <w:rsid w:val="00822F7A"/>
    <w:rsid w:val="00823022"/>
    <w:rsid w:val="0082634E"/>
    <w:rsid w:val="0083088E"/>
    <w:rsid w:val="008313C4"/>
    <w:rsid w:val="00835434"/>
    <w:rsid w:val="008358C0"/>
    <w:rsid w:val="00842838"/>
    <w:rsid w:val="00850205"/>
    <w:rsid w:val="00850E57"/>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0682"/>
    <w:rsid w:val="0089368E"/>
    <w:rsid w:val="00893C96"/>
    <w:rsid w:val="00894461"/>
    <w:rsid w:val="0089500A"/>
    <w:rsid w:val="00897C94"/>
    <w:rsid w:val="008A4B30"/>
    <w:rsid w:val="008A7A62"/>
    <w:rsid w:val="008A7C12"/>
    <w:rsid w:val="008B03CE"/>
    <w:rsid w:val="008B1B75"/>
    <w:rsid w:val="008B529E"/>
    <w:rsid w:val="008C0FAF"/>
    <w:rsid w:val="008C17FB"/>
    <w:rsid w:val="008C2D32"/>
    <w:rsid w:val="008C70BB"/>
    <w:rsid w:val="008D1B00"/>
    <w:rsid w:val="008D2207"/>
    <w:rsid w:val="008D3241"/>
    <w:rsid w:val="008D57B8"/>
    <w:rsid w:val="008D7FAA"/>
    <w:rsid w:val="008E03FC"/>
    <w:rsid w:val="008E510B"/>
    <w:rsid w:val="008F3A72"/>
    <w:rsid w:val="00902B13"/>
    <w:rsid w:val="00903EEE"/>
    <w:rsid w:val="0090409B"/>
    <w:rsid w:val="009063C2"/>
    <w:rsid w:val="00911941"/>
    <w:rsid w:val="0091294B"/>
    <w:rsid w:val="00914D96"/>
    <w:rsid w:val="009150F4"/>
    <w:rsid w:val="0092024D"/>
    <w:rsid w:val="009237B1"/>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36D1"/>
    <w:rsid w:val="00977919"/>
    <w:rsid w:val="00983000"/>
    <w:rsid w:val="009870FA"/>
    <w:rsid w:val="009921C3"/>
    <w:rsid w:val="0099551D"/>
    <w:rsid w:val="009A3F96"/>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67EE"/>
    <w:rsid w:val="00A70DD8"/>
    <w:rsid w:val="00A76790"/>
    <w:rsid w:val="00A85D0C"/>
    <w:rsid w:val="00A925EC"/>
    <w:rsid w:val="00A929AA"/>
    <w:rsid w:val="00A92B6B"/>
    <w:rsid w:val="00AA44C1"/>
    <w:rsid w:val="00AA541E"/>
    <w:rsid w:val="00AD0DA4"/>
    <w:rsid w:val="00AD4169"/>
    <w:rsid w:val="00AD61DC"/>
    <w:rsid w:val="00AE25C6"/>
    <w:rsid w:val="00AE306C"/>
    <w:rsid w:val="00AE35D0"/>
    <w:rsid w:val="00AE532B"/>
    <w:rsid w:val="00AF28C1"/>
    <w:rsid w:val="00AF38CC"/>
    <w:rsid w:val="00B00D22"/>
    <w:rsid w:val="00B02EF1"/>
    <w:rsid w:val="00B051EF"/>
    <w:rsid w:val="00B07C97"/>
    <w:rsid w:val="00B11C67"/>
    <w:rsid w:val="00B14257"/>
    <w:rsid w:val="00B15754"/>
    <w:rsid w:val="00B16002"/>
    <w:rsid w:val="00B2046E"/>
    <w:rsid w:val="00B20E8B"/>
    <w:rsid w:val="00B257E1"/>
    <w:rsid w:val="00B2599A"/>
    <w:rsid w:val="00B27AC4"/>
    <w:rsid w:val="00B33A39"/>
    <w:rsid w:val="00B343CC"/>
    <w:rsid w:val="00B46D62"/>
    <w:rsid w:val="00B5084A"/>
    <w:rsid w:val="00B606A1"/>
    <w:rsid w:val="00B614F7"/>
    <w:rsid w:val="00B61B26"/>
    <w:rsid w:val="00B62D6A"/>
    <w:rsid w:val="00B65E6B"/>
    <w:rsid w:val="00B675B2"/>
    <w:rsid w:val="00B67C00"/>
    <w:rsid w:val="00B709C1"/>
    <w:rsid w:val="00B736E0"/>
    <w:rsid w:val="00B81261"/>
    <w:rsid w:val="00B8223E"/>
    <w:rsid w:val="00B832AE"/>
    <w:rsid w:val="00B83A0E"/>
    <w:rsid w:val="00B84E17"/>
    <w:rsid w:val="00B86678"/>
    <w:rsid w:val="00B92F9B"/>
    <w:rsid w:val="00B941B3"/>
    <w:rsid w:val="00B96513"/>
    <w:rsid w:val="00BA1D47"/>
    <w:rsid w:val="00BA66F0"/>
    <w:rsid w:val="00BA7CFB"/>
    <w:rsid w:val="00BB2239"/>
    <w:rsid w:val="00BB2AE7"/>
    <w:rsid w:val="00BB432E"/>
    <w:rsid w:val="00BB6464"/>
    <w:rsid w:val="00BC1BB8"/>
    <w:rsid w:val="00BC7AE9"/>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5C2"/>
    <w:rsid w:val="00C92B4C"/>
    <w:rsid w:val="00C954F6"/>
    <w:rsid w:val="00CA36A0"/>
    <w:rsid w:val="00CA6BC5"/>
    <w:rsid w:val="00CB0AB1"/>
    <w:rsid w:val="00CB6129"/>
    <w:rsid w:val="00CC4261"/>
    <w:rsid w:val="00CC571B"/>
    <w:rsid w:val="00CC61CD"/>
    <w:rsid w:val="00CC6C02"/>
    <w:rsid w:val="00CC737B"/>
    <w:rsid w:val="00CD5011"/>
    <w:rsid w:val="00CE640F"/>
    <w:rsid w:val="00CE76BC"/>
    <w:rsid w:val="00CF540E"/>
    <w:rsid w:val="00D00195"/>
    <w:rsid w:val="00D02F07"/>
    <w:rsid w:val="00D10F61"/>
    <w:rsid w:val="00D11D08"/>
    <w:rsid w:val="00D15D88"/>
    <w:rsid w:val="00D20905"/>
    <w:rsid w:val="00D27D49"/>
    <w:rsid w:val="00D27EBE"/>
    <w:rsid w:val="00D36A49"/>
    <w:rsid w:val="00D47DC7"/>
    <w:rsid w:val="00D47FA5"/>
    <w:rsid w:val="00D517C6"/>
    <w:rsid w:val="00D71D84"/>
    <w:rsid w:val="00D72464"/>
    <w:rsid w:val="00D72A57"/>
    <w:rsid w:val="00D768EB"/>
    <w:rsid w:val="00D81E17"/>
    <w:rsid w:val="00D82D1E"/>
    <w:rsid w:val="00D832D9"/>
    <w:rsid w:val="00D90F00"/>
    <w:rsid w:val="00D96804"/>
    <w:rsid w:val="00D975C0"/>
    <w:rsid w:val="00DA1A2C"/>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7DD"/>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17A1"/>
    <w:rsid w:val="00E75451"/>
    <w:rsid w:val="00E75EA9"/>
    <w:rsid w:val="00E76AD6"/>
    <w:rsid w:val="00E770C4"/>
    <w:rsid w:val="00E82F46"/>
    <w:rsid w:val="00E84C5A"/>
    <w:rsid w:val="00E861DB"/>
    <w:rsid w:val="00E908F1"/>
    <w:rsid w:val="00E93406"/>
    <w:rsid w:val="00E956C5"/>
    <w:rsid w:val="00E95C39"/>
    <w:rsid w:val="00E970E7"/>
    <w:rsid w:val="00E9735A"/>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4542"/>
    <w:rsid w:val="00EE5D23"/>
    <w:rsid w:val="00EE750D"/>
    <w:rsid w:val="00EF0B77"/>
    <w:rsid w:val="00EF3CA4"/>
    <w:rsid w:val="00EF49A8"/>
    <w:rsid w:val="00EF743B"/>
    <w:rsid w:val="00EF7859"/>
    <w:rsid w:val="00F014DA"/>
    <w:rsid w:val="00F02591"/>
    <w:rsid w:val="00F07B42"/>
    <w:rsid w:val="00F24D96"/>
    <w:rsid w:val="00F264EA"/>
    <w:rsid w:val="00F30AE1"/>
    <w:rsid w:val="00F33D27"/>
    <w:rsid w:val="00F37E15"/>
    <w:rsid w:val="00F4205B"/>
    <w:rsid w:val="00F5696E"/>
    <w:rsid w:val="00F60EFF"/>
    <w:rsid w:val="00F64E10"/>
    <w:rsid w:val="00F65628"/>
    <w:rsid w:val="00F67D2D"/>
    <w:rsid w:val="00F7618F"/>
    <w:rsid w:val="00F8426E"/>
    <w:rsid w:val="00F858F2"/>
    <w:rsid w:val="00F860CC"/>
    <w:rsid w:val="00F94398"/>
    <w:rsid w:val="00FB2B56"/>
    <w:rsid w:val="00FB5407"/>
    <w:rsid w:val="00FB55D5"/>
    <w:rsid w:val="00FC12BF"/>
    <w:rsid w:val="00FC2C60"/>
    <w:rsid w:val="00FD3E6F"/>
    <w:rsid w:val="00FD51B9"/>
    <w:rsid w:val="00FD5849"/>
    <w:rsid w:val="00FE03E4"/>
    <w:rsid w:val="00FE13EE"/>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15:docId w15:val="{39442538-4C31-4DE2-8B54-EC47E592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2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paragraph" w:styleId="Revision">
    <w:name w:val="Revision"/>
    <w:hidden/>
    <w:uiPriority w:val="99"/>
    <w:semiHidden/>
    <w:rsid w:val="00565F00"/>
    <w:pPr>
      <w:spacing w:after="0"/>
    </w:pPr>
    <w:rPr>
      <w:rFonts w:ascii="Lato" w:hAnsi="Lato"/>
      <w:sz w:val="19"/>
      <w:szCs w:val="20"/>
      <w:lang w:eastAsia="en-AU"/>
    </w:rPr>
  </w:style>
  <w:style w:type="character" w:styleId="Strong">
    <w:name w:val="Strong"/>
    <w:basedOn w:val="DefaultParagraphFont"/>
    <w:uiPriority w:val="22"/>
    <w:qFormat/>
    <w:rsid w:val="002D7E7B"/>
    <w:rPr>
      <w:b/>
      <w:bCs/>
    </w:rPr>
  </w:style>
  <w:style w:type="paragraph" w:customStyle="1" w:styleId="Default">
    <w:name w:val="Default"/>
    <w:rsid w:val="0083088E"/>
    <w:pPr>
      <w:autoSpaceDE w:val="0"/>
      <w:autoSpaceDN w:val="0"/>
      <w:adjustRightInd w:val="0"/>
      <w:spacing w:after="0"/>
    </w:pPr>
    <w:rPr>
      <w:rFonts w:ascii="Lato" w:hAnsi="Lato" w:cs="Lato"/>
      <w:color w:val="000000"/>
      <w:sz w:val="24"/>
      <w:szCs w:val="24"/>
    </w:rPr>
  </w:style>
  <w:style w:type="character" w:customStyle="1" w:styleId="UnresolvedMention1">
    <w:name w:val="Unresolved Mention1"/>
    <w:basedOn w:val="DefaultParagraphFont"/>
    <w:uiPriority w:val="99"/>
    <w:semiHidden/>
    <w:unhideWhenUsed/>
    <w:rsid w:val="0044193A"/>
    <w:rPr>
      <w:color w:val="605E5C"/>
      <w:shd w:val="clear" w:color="auto" w:fill="E1DFDD"/>
    </w:rPr>
  </w:style>
  <w:style w:type="character" w:styleId="UnresolvedMention">
    <w:name w:val="Unresolved Mention"/>
    <w:basedOn w:val="DefaultParagraphFont"/>
    <w:uiPriority w:val="99"/>
    <w:semiHidden/>
    <w:unhideWhenUsed/>
    <w:rsid w:val="00624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70358057">
      <w:bodyDiv w:val="1"/>
      <w:marLeft w:val="0"/>
      <w:marRight w:val="0"/>
      <w:marTop w:val="0"/>
      <w:marBottom w:val="0"/>
      <w:divBdr>
        <w:top w:val="none" w:sz="0" w:space="0" w:color="auto"/>
        <w:left w:val="none" w:sz="0" w:space="0" w:color="auto"/>
        <w:bottom w:val="none" w:sz="0" w:space="0" w:color="auto"/>
        <w:right w:val="none" w:sz="0" w:space="0" w:color="auto"/>
      </w:divBdr>
    </w:div>
    <w:div w:id="411051067">
      <w:bodyDiv w:val="1"/>
      <w:marLeft w:val="0"/>
      <w:marRight w:val="0"/>
      <w:marTop w:val="0"/>
      <w:marBottom w:val="0"/>
      <w:divBdr>
        <w:top w:val="none" w:sz="0" w:space="0" w:color="auto"/>
        <w:left w:val="none" w:sz="0" w:space="0" w:color="auto"/>
        <w:bottom w:val="none" w:sz="0" w:space="0" w:color="auto"/>
        <w:right w:val="none" w:sz="0" w:space="0" w:color="auto"/>
      </w:divBdr>
    </w:div>
    <w:div w:id="471560100">
      <w:bodyDiv w:val="1"/>
      <w:marLeft w:val="0"/>
      <w:marRight w:val="0"/>
      <w:marTop w:val="0"/>
      <w:marBottom w:val="0"/>
      <w:divBdr>
        <w:top w:val="none" w:sz="0" w:space="0" w:color="auto"/>
        <w:left w:val="none" w:sz="0" w:space="0" w:color="auto"/>
        <w:bottom w:val="none" w:sz="0" w:space="0" w:color="auto"/>
        <w:right w:val="none" w:sz="0" w:space="0" w:color="auto"/>
      </w:divBdr>
    </w:div>
    <w:div w:id="767431903">
      <w:bodyDiv w:val="1"/>
      <w:marLeft w:val="0"/>
      <w:marRight w:val="0"/>
      <w:marTop w:val="0"/>
      <w:marBottom w:val="0"/>
      <w:divBdr>
        <w:top w:val="none" w:sz="0" w:space="0" w:color="auto"/>
        <w:left w:val="none" w:sz="0" w:space="0" w:color="auto"/>
        <w:bottom w:val="none" w:sz="0" w:space="0" w:color="auto"/>
        <w:right w:val="none" w:sz="0" w:space="0" w:color="auto"/>
      </w:divBdr>
    </w:div>
    <w:div w:id="773789168">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32504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ducation.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emily.mitchell@education.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07D15F-4FC3-4E5B-962E-A8E773DAE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Dama Stride</dc:creator>
  <cp:lastModifiedBy>Abisekh Subedi</cp:lastModifiedBy>
  <cp:revision>2</cp:revision>
  <dcterms:created xsi:type="dcterms:W3CDTF">2026-11-04T23:47:00Z</dcterms:created>
  <dcterms:modified xsi:type="dcterms:W3CDTF">2026-11-04T23:47:00Z</dcterms:modified>
</cp:coreProperties>
</file>