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A40D4" w14:textId="086C45E7" w:rsidR="002A43D2" w:rsidRPr="00F9632B" w:rsidRDefault="006478E6" w:rsidP="002A43D2">
      <w:pPr>
        <w:pStyle w:val="Title"/>
        <w:jc w:val="right"/>
        <w:rPr>
          <w:rFonts w:ascii="Raleway" w:hAnsi="Raleway" w:cs="Arial"/>
          <w:sz w:val="22"/>
          <w:szCs w:val="22"/>
        </w:rPr>
      </w:pPr>
      <w:r w:rsidRPr="00F9632B">
        <w:rPr>
          <w:rFonts w:ascii="Raleway" w:hAnsi="Raleway" w:cs="Arial"/>
          <w:noProof/>
          <w:sz w:val="22"/>
          <w:szCs w:val="22"/>
        </w:rPr>
        <w:drawing>
          <wp:anchor distT="0" distB="0" distL="114300" distR="114300" simplePos="0" relativeHeight="251658240" behindDoc="0" locked="0" layoutInCell="1" allowOverlap="1" wp14:anchorId="0044F02F" wp14:editId="4B628607">
            <wp:simplePos x="0" y="0"/>
            <wp:positionH relativeFrom="page">
              <wp:posOffset>163195</wp:posOffset>
            </wp:positionH>
            <wp:positionV relativeFrom="page">
              <wp:posOffset>283845</wp:posOffset>
            </wp:positionV>
            <wp:extent cx="2449195" cy="1043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9195" cy="1043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4D5A" w:rsidRPr="00A25EC2">
        <w:rPr>
          <w:rFonts w:ascii="Raleway" w:hAnsi="Raleway" w:cs="Arial"/>
          <w:sz w:val="52"/>
        </w:rPr>
        <w:t>POSITION DESCRIPTI</w:t>
      </w:r>
      <w:r w:rsidR="00EE4D5A">
        <w:rPr>
          <w:rFonts w:ascii="Raleway" w:hAnsi="Raleway" w:cs="Arial"/>
          <w:sz w:val="52"/>
        </w:rPr>
        <w:t>ON</w:t>
      </w:r>
    </w:p>
    <w:p w14:paraId="36B0BA3B" w14:textId="5FCB8C4F" w:rsidR="006F09E8" w:rsidRPr="00F9632B" w:rsidRDefault="009E2663" w:rsidP="009E2663">
      <w:pPr>
        <w:tabs>
          <w:tab w:val="left" w:pos="5460"/>
        </w:tabs>
        <w:spacing w:before="240"/>
        <w:rPr>
          <w:rFonts w:ascii="Raleway" w:hAnsi="Raleway" w:cs="Arial"/>
          <w:b/>
          <w:sz w:val="22"/>
          <w:szCs w:val="22"/>
        </w:rPr>
        <w:sectPr w:rsidR="006F09E8" w:rsidRPr="00F9632B" w:rsidSect="006478E6">
          <w:headerReference w:type="even" r:id="rId15"/>
          <w:headerReference w:type="default" r:id="rId16"/>
          <w:footerReference w:type="even" r:id="rId17"/>
          <w:footerReference w:type="default" r:id="rId18"/>
          <w:headerReference w:type="first" r:id="rId19"/>
          <w:footerReference w:type="first" r:id="rId20"/>
          <w:pgSz w:w="11906" w:h="16838" w:code="9"/>
          <w:pgMar w:top="851" w:right="1134" w:bottom="1134" w:left="1134" w:header="680" w:footer="227" w:gutter="0"/>
          <w:cols w:space="720"/>
          <w:docGrid w:linePitch="326"/>
        </w:sectPr>
      </w:pPr>
      <w:r w:rsidRPr="00F9632B">
        <w:rPr>
          <w:rFonts w:ascii="Raleway" w:hAnsi="Raleway" w:cs="Arial"/>
          <w:i/>
          <w:color w:val="0070C0"/>
          <w:sz w:val="22"/>
          <w:szCs w:val="22"/>
        </w:rPr>
        <w:tab/>
      </w:r>
      <w:r w:rsidRPr="00F9632B">
        <w:rPr>
          <w:rFonts w:ascii="Raleway" w:hAnsi="Raleway" w:cs="Arial"/>
          <w:b/>
          <w:sz w:val="22"/>
          <w:szCs w:val="22"/>
        </w:rPr>
        <w:tab/>
      </w:r>
    </w:p>
    <w:p w14:paraId="712AF34B" w14:textId="2F0FE7B6" w:rsidR="006F09E8" w:rsidRPr="00F9632B" w:rsidRDefault="005A0623" w:rsidP="002A43D2">
      <w:pPr>
        <w:spacing w:before="240"/>
        <w:rPr>
          <w:rFonts w:ascii="Raleway" w:hAnsi="Raleway" w:cs="Arial"/>
          <w:b/>
          <w:sz w:val="22"/>
          <w:szCs w:val="22"/>
        </w:rPr>
      </w:pPr>
      <w:r w:rsidRPr="00F9632B">
        <w:rPr>
          <w:rFonts w:ascii="Raleway" w:hAnsi="Raleway" w:cs="Arial"/>
          <w:b/>
          <w:sz w:val="22"/>
          <w:szCs w:val="22"/>
        </w:rPr>
        <w:t>Office of the Work Health and Safety Commissioner</w:t>
      </w:r>
    </w:p>
    <w:p w14:paraId="46000675" w14:textId="0706F325" w:rsidR="00D67F6E" w:rsidRPr="00F9632B" w:rsidRDefault="006F09E8" w:rsidP="00C05471">
      <w:pPr>
        <w:spacing w:before="1"/>
        <w:ind w:right="23"/>
        <w:rPr>
          <w:rFonts w:ascii="Raleway" w:hAnsi="Raleway" w:cs="Arial"/>
          <w:bCs/>
          <w:sz w:val="22"/>
          <w:szCs w:val="22"/>
        </w:rPr>
      </w:pPr>
      <w:r w:rsidRPr="00F9632B">
        <w:rPr>
          <w:rFonts w:ascii="Raleway" w:hAnsi="Raleway" w:cs="Arial"/>
          <w:b/>
          <w:sz w:val="22"/>
          <w:szCs w:val="22"/>
        </w:rPr>
        <w:t>Position Title:</w:t>
      </w:r>
      <w:r w:rsidR="00100542" w:rsidRPr="00F9632B">
        <w:rPr>
          <w:rFonts w:ascii="Raleway" w:hAnsi="Raleway" w:cs="Arial"/>
          <w:b/>
          <w:sz w:val="22"/>
          <w:szCs w:val="22"/>
        </w:rPr>
        <w:t xml:space="preserve"> </w:t>
      </w:r>
      <w:r w:rsidR="00A90469" w:rsidRPr="00F9632B">
        <w:rPr>
          <w:rFonts w:ascii="Raleway" w:hAnsi="Raleway" w:cs="Arial"/>
          <w:bCs/>
          <w:sz w:val="22"/>
          <w:szCs w:val="22"/>
        </w:rPr>
        <w:t>Assistant Director</w:t>
      </w:r>
      <w:r w:rsidR="00F92ABF" w:rsidRPr="00F9632B">
        <w:rPr>
          <w:rFonts w:ascii="Raleway" w:hAnsi="Raleway" w:cs="Arial"/>
          <w:bCs/>
          <w:sz w:val="22"/>
          <w:szCs w:val="22"/>
        </w:rPr>
        <w:t xml:space="preserve"> –</w:t>
      </w:r>
      <w:r w:rsidR="00C05471" w:rsidRPr="00F9632B">
        <w:rPr>
          <w:rFonts w:ascii="Raleway" w:hAnsi="Raleway" w:cs="Arial"/>
          <w:sz w:val="22"/>
          <w:szCs w:val="22"/>
        </w:rPr>
        <w:t xml:space="preserve"> </w:t>
      </w:r>
      <w:r w:rsidR="008638BE" w:rsidRPr="00F9632B">
        <w:rPr>
          <w:rFonts w:ascii="Raleway" w:hAnsi="Raleway" w:cs="Arial"/>
          <w:sz w:val="22"/>
          <w:szCs w:val="22"/>
        </w:rPr>
        <w:t>Compliance and Enforcement Operations</w:t>
      </w:r>
    </w:p>
    <w:p w14:paraId="4B57C50B" w14:textId="12E5A239" w:rsidR="00724B41" w:rsidRPr="00F9632B" w:rsidRDefault="00CF1DC9" w:rsidP="00CF1DC9">
      <w:pPr>
        <w:pStyle w:val="BodyText"/>
        <w:rPr>
          <w:rFonts w:ascii="Raleway" w:hAnsi="Raleway" w:cs="Arial"/>
          <w:sz w:val="22"/>
          <w:szCs w:val="22"/>
        </w:rPr>
      </w:pPr>
      <w:r w:rsidRPr="00F9632B">
        <w:rPr>
          <w:rFonts w:ascii="Raleway" w:hAnsi="Raleway" w:cs="Arial"/>
          <w:b/>
          <w:bCs/>
          <w:sz w:val="22"/>
          <w:szCs w:val="22"/>
        </w:rPr>
        <w:t>Section:</w:t>
      </w:r>
      <w:r w:rsidRPr="00F9632B">
        <w:rPr>
          <w:rFonts w:ascii="Raleway" w:hAnsi="Raleway" w:cs="Arial"/>
          <w:sz w:val="22"/>
          <w:szCs w:val="22"/>
        </w:rPr>
        <w:t xml:space="preserve"> </w:t>
      </w:r>
      <w:r w:rsidR="00A90469" w:rsidRPr="00F9632B">
        <w:rPr>
          <w:rFonts w:ascii="Raleway" w:hAnsi="Raleway" w:cs="Arial"/>
          <w:sz w:val="22"/>
          <w:szCs w:val="22"/>
        </w:rPr>
        <w:t>Compliance and Enforcement</w:t>
      </w:r>
      <w:r w:rsidR="00822BBF" w:rsidRPr="00F9632B">
        <w:rPr>
          <w:rFonts w:ascii="Raleway" w:hAnsi="Raleway" w:cs="Arial"/>
          <w:sz w:val="22"/>
          <w:szCs w:val="22"/>
        </w:rPr>
        <w:t xml:space="preserve"> Branch</w:t>
      </w:r>
    </w:p>
    <w:p w14:paraId="021A2FF6" w14:textId="535AF802" w:rsidR="00C05471" w:rsidRPr="00F9632B" w:rsidRDefault="006F09E8" w:rsidP="00C83AE9">
      <w:pPr>
        <w:spacing w:before="94"/>
        <w:ind w:right="851"/>
        <w:rPr>
          <w:rFonts w:ascii="Raleway" w:hAnsi="Raleway" w:cs="Arial"/>
          <w:sz w:val="22"/>
          <w:szCs w:val="22"/>
        </w:rPr>
      </w:pPr>
      <w:r w:rsidRPr="00F9632B">
        <w:rPr>
          <w:rFonts w:ascii="Raleway" w:hAnsi="Raleway" w:cs="Arial"/>
          <w:bCs/>
          <w:sz w:val="22"/>
          <w:szCs w:val="22"/>
        </w:rPr>
        <w:br w:type="column"/>
      </w:r>
      <w:r w:rsidRPr="00F9632B">
        <w:rPr>
          <w:rFonts w:ascii="Raleway" w:hAnsi="Raleway" w:cs="Arial"/>
          <w:b/>
          <w:sz w:val="22"/>
          <w:szCs w:val="22"/>
        </w:rPr>
        <w:t xml:space="preserve">Position Number: </w:t>
      </w:r>
      <w:r w:rsidR="006E743B" w:rsidRPr="006E743B">
        <w:rPr>
          <w:rFonts w:ascii="Raleway" w:hAnsi="Raleway" w:cs="Arial"/>
          <w:sz w:val="22"/>
          <w:szCs w:val="22"/>
        </w:rPr>
        <w:t>P61166</w:t>
      </w:r>
    </w:p>
    <w:p w14:paraId="6545CDB2" w14:textId="41781BED" w:rsidR="006F09E8" w:rsidRPr="00F9632B" w:rsidRDefault="006F09E8" w:rsidP="00527C59">
      <w:pPr>
        <w:spacing w:before="240"/>
        <w:rPr>
          <w:rFonts w:ascii="Raleway" w:hAnsi="Raleway" w:cs="Arial"/>
          <w:b/>
          <w:sz w:val="22"/>
          <w:szCs w:val="22"/>
        </w:rPr>
      </w:pPr>
      <w:r w:rsidRPr="00F9632B">
        <w:rPr>
          <w:rFonts w:ascii="Raleway" w:hAnsi="Raleway" w:cs="Arial"/>
          <w:b/>
          <w:sz w:val="22"/>
          <w:szCs w:val="22"/>
        </w:rPr>
        <w:t xml:space="preserve">Classification: </w:t>
      </w:r>
      <w:r w:rsidR="00822BBF" w:rsidRPr="00F9632B">
        <w:rPr>
          <w:rFonts w:ascii="Raleway" w:hAnsi="Raleway" w:cs="Arial"/>
          <w:bCs/>
          <w:sz w:val="22"/>
          <w:szCs w:val="22"/>
        </w:rPr>
        <w:t>Senior Officer Grade C (SOGC)</w:t>
      </w:r>
    </w:p>
    <w:p w14:paraId="41F12531" w14:textId="12924E9F" w:rsidR="002A43D2" w:rsidRPr="00F9632B" w:rsidRDefault="002A43D2" w:rsidP="002A43D2">
      <w:pPr>
        <w:spacing w:before="240"/>
        <w:rPr>
          <w:rFonts w:ascii="Raleway" w:hAnsi="Raleway" w:cs="Arial"/>
          <w:b/>
          <w:sz w:val="22"/>
          <w:szCs w:val="22"/>
        </w:rPr>
      </w:pPr>
      <w:r w:rsidRPr="00F9632B">
        <w:rPr>
          <w:rFonts w:ascii="Raleway" w:hAnsi="Raleway" w:cs="Arial"/>
          <w:b/>
          <w:sz w:val="22"/>
          <w:szCs w:val="22"/>
        </w:rPr>
        <w:t xml:space="preserve">Location: </w:t>
      </w:r>
      <w:r w:rsidR="006F09E8" w:rsidRPr="00F9632B">
        <w:rPr>
          <w:rFonts w:ascii="Raleway" w:hAnsi="Raleway" w:cs="Arial"/>
          <w:i/>
          <w:color w:val="0070C0"/>
          <w:sz w:val="22"/>
          <w:szCs w:val="22"/>
        </w:rPr>
        <w:t xml:space="preserve"> </w:t>
      </w:r>
      <w:r w:rsidR="00501612" w:rsidRPr="00F9632B">
        <w:rPr>
          <w:rFonts w:ascii="Raleway" w:hAnsi="Raleway" w:cs="Arial"/>
          <w:bCs/>
          <w:sz w:val="22"/>
          <w:szCs w:val="22"/>
        </w:rPr>
        <w:t xml:space="preserve">Canberra </w:t>
      </w:r>
      <w:r w:rsidR="00CF1DC9" w:rsidRPr="00F9632B">
        <w:rPr>
          <w:rFonts w:ascii="Raleway" w:hAnsi="Raleway" w:cs="Arial"/>
          <w:sz w:val="22"/>
          <w:szCs w:val="22"/>
        </w:rPr>
        <w:t xml:space="preserve">City </w:t>
      </w:r>
    </w:p>
    <w:p w14:paraId="5B2CA87C" w14:textId="7B218BA6" w:rsidR="002A43D2" w:rsidRPr="00F9632B" w:rsidRDefault="002A43D2" w:rsidP="002A43D2">
      <w:pPr>
        <w:spacing w:before="240"/>
        <w:rPr>
          <w:rFonts w:ascii="Raleway" w:hAnsi="Raleway" w:cs="Arial"/>
          <w:sz w:val="22"/>
          <w:szCs w:val="22"/>
        </w:rPr>
      </w:pPr>
      <w:r w:rsidRPr="00F9632B">
        <w:rPr>
          <w:rFonts w:ascii="Raleway" w:hAnsi="Raleway" w:cs="Arial"/>
          <w:b/>
          <w:sz w:val="22"/>
          <w:szCs w:val="22"/>
        </w:rPr>
        <w:t>Last Reviewed:</w:t>
      </w:r>
      <w:r w:rsidR="006E743B">
        <w:rPr>
          <w:rFonts w:ascii="Raleway" w:hAnsi="Raleway" w:cs="Arial"/>
          <w:bCs/>
          <w:sz w:val="22"/>
          <w:szCs w:val="22"/>
        </w:rPr>
        <w:t xml:space="preserve"> September 2026</w:t>
      </w:r>
    </w:p>
    <w:p w14:paraId="5B487529" w14:textId="73E99DA5" w:rsidR="006F09E8" w:rsidRPr="00F9632B" w:rsidRDefault="006E743B" w:rsidP="006C1D05">
      <w:pPr>
        <w:pStyle w:val="Heading1"/>
        <w:pBdr>
          <w:bottom w:val="single" w:sz="12" w:space="1" w:color="auto"/>
        </w:pBdr>
        <w:rPr>
          <w:rFonts w:ascii="Raleway" w:hAnsi="Raleway" w:cs="Arial"/>
          <w:sz w:val="22"/>
          <w:szCs w:val="22"/>
        </w:rPr>
        <w:sectPr w:rsidR="006F09E8" w:rsidRPr="00F9632B" w:rsidSect="009844AC">
          <w:type w:val="continuous"/>
          <w:pgSz w:w="11906" w:h="16838" w:code="9"/>
          <w:pgMar w:top="851" w:right="991" w:bottom="1134" w:left="1134" w:header="680" w:footer="680" w:gutter="0"/>
          <w:cols w:num="2" w:space="427"/>
          <w:docGrid w:linePitch="326"/>
        </w:sectPr>
      </w:pPr>
      <w:r>
        <w:rPr>
          <w:rFonts w:ascii="Raleway" w:hAnsi="Raleway" w:cs="Arial"/>
          <w:sz w:val="22"/>
          <w:szCs w:val="22"/>
        </w:rPr>
        <w:t xml:space="preserve"> </w:t>
      </w:r>
    </w:p>
    <w:p w14:paraId="4B0EDFC0" w14:textId="77777777" w:rsidR="008C6888" w:rsidRPr="00F9632B" w:rsidRDefault="008C6888" w:rsidP="008C6888">
      <w:pPr>
        <w:pStyle w:val="Heading1"/>
        <w:pBdr>
          <w:bottom w:val="single" w:sz="12" w:space="1" w:color="auto"/>
        </w:pBdr>
        <w:rPr>
          <w:rFonts w:ascii="Raleway" w:hAnsi="Raleway" w:cs="Arial"/>
          <w:sz w:val="22"/>
          <w:szCs w:val="22"/>
        </w:rPr>
      </w:pPr>
      <w:r w:rsidRPr="00F9632B">
        <w:rPr>
          <w:rFonts w:ascii="Raleway" w:hAnsi="Raleway" w:cs="Arial"/>
          <w:sz w:val="22"/>
          <w:szCs w:val="22"/>
        </w:rPr>
        <w:t>WORKSAFE ACT OVERVIEW</w:t>
      </w:r>
    </w:p>
    <w:p w14:paraId="2A4348AF" w14:textId="163FD0AA" w:rsidR="00A90469" w:rsidRPr="00F9632B" w:rsidRDefault="00A90469" w:rsidP="00A90469">
      <w:pPr>
        <w:spacing w:before="120" w:after="0"/>
        <w:rPr>
          <w:rFonts w:ascii="Raleway" w:hAnsi="Raleway" w:cs="Arial"/>
          <w:sz w:val="22"/>
          <w:szCs w:val="22"/>
        </w:rPr>
      </w:pPr>
      <w:bookmarkStart w:id="0" w:name="_Hlk27473925"/>
      <w:bookmarkStart w:id="1" w:name="_Hlk40046391"/>
      <w:r w:rsidRPr="00F9632B">
        <w:rPr>
          <w:rFonts w:ascii="Raleway" w:hAnsi="Raleway" w:cs="Arial"/>
          <w:sz w:val="22"/>
          <w:szCs w:val="22"/>
        </w:rPr>
        <w:t xml:space="preserve">WorkSafe ACT achieves its objectives to protect workers and workplaces through a combination of compliance and enforcement, awareness raising, education, inspection and investigation. It is responsible for </w:t>
      </w:r>
      <w:r w:rsidRPr="00F9632B">
        <w:rPr>
          <w:rFonts w:ascii="Raleway" w:hAnsi="Raleway" w:cs="Arial"/>
          <w:color w:val="000000" w:themeColor="text1"/>
          <w:sz w:val="22"/>
          <w:szCs w:val="22"/>
          <w:shd w:val="clear" w:color="auto" w:fill="FFFFFF"/>
        </w:rPr>
        <w:t>monitoring and enforcing comp</w:t>
      </w:r>
      <w:r w:rsidRPr="00F9632B">
        <w:rPr>
          <w:rFonts w:ascii="Raleway" w:hAnsi="Raleway" w:cs="Arial"/>
          <w:sz w:val="22"/>
          <w:szCs w:val="22"/>
        </w:rPr>
        <w:t xml:space="preserve">liance by duty holders with </w:t>
      </w:r>
      <w:r w:rsidRPr="00F9632B">
        <w:rPr>
          <w:rFonts w:ascii="Raleway" w:hAnsi="Raleway" w:cs="Arial"/>
          <w:color w:val="000000" w:themeColor="text1"/>
          <w:sz w:val="22"/>
          <w:szCs w:val="22"/>
          <w:shd w:val="clear" w:color="auto" w:fill="FFFFFF"/>
        </w:rPr>
        <w:t xml:space="preserve">the </w:t>
      </w:r>
      <w:r w:rsidRPr="00F9632B">
        <w:rPr>
          <w:rFonts w:ascii="Raleway" w:hAnsi="Raleway" w:cs="Arial"/>
          <w:i/>
          <w:iCs/>
          <w:color w:val="000000" w:themeColor="text1"/>
          <w:sz w:val="22"/>
          <w:szCs w:val="22"/>
          <w:shd w:val="clear" w:color="auto" w:fill="FFFFFF"/>
        </w:rPr>
        <w:t>Work Health and Safety Act 2011</w:t>
      </w:r>
      <w:r w:rsidRPr="00F9632B">
        <w:rPr>
          <w:rFonts w:ascii="Raleway" w:hAnsi="Raleway" w:cs="Arial"/>
          <w:color w:val="000000" w:themeColor="text1"/>
          <w:sz w:val="22"/>
          <w:szCs w:val="22"/>
          <w:shd w:val="clear" w:color="auto" w:fill="FFFFFF"/>
        </w:rPr>
        <w:t xml:space="preserve"> (WHS Act) </w:t>
      </w:r>
      <w:r w:rsidR="00EB670A" w:rsidRPr="00F9632B">
        <w:rPr>
          <w:rFonts w:ascii="Raleway" w:hAnsi="Raleway" w:cs="Arial"/>
          <w:i/>
          <w:iCs/>
          <w:color w:val="000000" w:themeColor="text1"/>
          <w:sz w:val="22"/>
          <w:szCs w:val="22"/>
          <w:shd w:val="clear" w:color="auto" w:fill="FFFFFF"/>
        </w:rPr>
        <w:t>Dangerous Substances Act 2004</w:t>
      </w:r>
      <w:r w:rsidR="00EB670A" w:rsidRPr="00F9632B">
        <w:rPr>
          <w:rFonts w:ascii="Raleway" w:hAnsi="Raleway" w:cs="Arial"/>
          <w:color w:val="000000" w:themeColor="text1"/>
          <w:sz w:val="22"/>
          <w:szCs w:val="22"/>
          <w:shd w:val="clear" w:color="auto" w:fill="FFFFFF"/>
        </w:rPr>
        <w:t xml:space="preserve"> (DS Act). </w:t>
      </w:r>
      <w:r w:rsidR="00EB670A" w:rsidRPr="00F9632B">
        <w:rPr>
          <w:rFonts w:ascii="Raleway" w:hAnsi="Raleway" w:cs="Arial"/>
          <w:i/>
          <w:iCs/>
          <w:color w:val="000000" w:themeColor="text1"/>
          <w:sz w:val="22"/>
          <w:szCs w:val="22"/>
          <w:shd w:val="clear" w:color="auto" w:fill="FFFFFF"/>
        </w:rPr>
        <w:t>Workers Compensation Act 1951</w:t>
      </w:r>
      <w:r w:rsidR="00EB670A" w:rsidRPr="00F9632B">
        <w:rPr>
          <w:rFonts w:ascii="Raleway" w:hAnsi="Raleway" w:cs="Arial"/>
          <w:color w:val="000000" w:themeColor="text1"/>
          <w:sz w:val="22"/>
          <w:szCs w:val="22"/>
          <w:shd w:val="clear" w:color="auto" w:fill="FFFFFF"/>
        </w:rPr>
        <w:t xml:space="preserve"> (WC Act), </w:t>
      </w:r>
      <w:r w:rsidR="00EB670A" w:rsidRPr="00F9632B">
        <w:rPr>
          <w:rFonts w:ascii="Raleway" w:hAnsi="Raleway" w:cs="Arial"/>
          <w:i/>
          <w:iCs/>
          <w:color w:val="000000" w:themeColor="text1"/>
          <w:sz w:val="22"/>
          <w:szCs w:val="22"/>
          <w:shd w:val="clear" w:color="auto" w:fill="FFFFFF"/>
        </w:rPr>
        <w:t>Long Service Leave Act 1976</w:t>
      </w:r>
      <w:r w:rsidR="00EB670A" w:rsidRPr="00F9632B">
        <w:rPr>
          <w:rFonts w:ascii="Raleway" w:hAnsi="Raleway" w:cs="Arial"/>
          <w:color w:val="000000" w:themeColor="text1"/>
          <w:sz w:val="22"/>
          <w:szCs w:val="22"/>
          <w:shd w:val="clear" w:color="auto" w:fill="FFFFFF"/>
        </w:rPr>
        <w:t xml:space="preserve"> (LSL Act), </w:t>
      </w:r>
      <w:r w:rsidR="00EB670A" w:rsidRPr="00F9632B">
        <w:rPr>
          <w:rFonts w:ascii="Raleway" w:hAnsi="Raleway" w:cs="Arial"/>
          <w:i/>
          <w:iCs/>
          <w:color w:val="000000" w:themeColor="text1"/>
          <w:sz w:val="22"/>
          <w:szCs w:val="22"/>
          <w:shd w:val="clear" w:color="auto" w:fill="FFFFFF"/>
        </w:rPr>
        <w:t xml:space="preserve">Workplace Privacy Act 2011 </w:t>
      </w:r>
      <w:r w:rsidR="00EB670A" w:rsidRPr="00F9632B">
        <w:rPr>
          <w:rFonts w:ascii="Raleway" w:hAnsi="Raleway" w:cs="Arial"/>
          <w:color w:val="000000" w:themeColor="text1"/>
          <w:sz w:val="22"/>
          <w:szCs w:val="22"/>
          <w:shd w:val="clear" w:color="auto" w:fill="FFFFFF"/>
        </w:rPr>
        <w:t xml:space="preserve">(WP Act) and </w:t>
      </w:r>
      <w:r w:rsidR="00EB670A" w:rsidRPr="00F9632B">
        <w:rPr>
          <w:rFonts w:ascii="Raleway" w:hAnsi="Raleway" w:cs="Arial"/>
          <w:i/>
          <w:iCs/>
          <w:color w:val="000000" w:themeColor="text1"/>
          <w:sz w:val="22"/>
          <w:szCs w:val="22"/>
          <w:shd w:val="clear" w:color="auto" w:fill="FFFFFF"/>
        </w:rPr>
        <w:t xml:space="preserve">Labour Hire Licensing Act 2020 </w:t>
      </w:r>
      <w:r w:rsidR="00EB670A" w:rsidRPr="00F9632B">
        <w:rPr>
          <w:rFonts w:ascii="Raleway" w:hAnsi="Raleway" w:cs="Arial"/>
          <w:color w:val="000000" w:themeColor="text1"/>
          <w:sz w:val="22"/>
          <w:szCs w:val="22"/>
          <w:shd w:val="clear" w:color="auto" w:fill="FFFFFF"/>
        </w:rPr>
        <w:t>(LHL Act)</w:t>
      </w:r>
      <w:r w:rsidR="0022097E" w:rsidRPr="00F9632B">
        <w:rPr>
          <w:rFonts w:ascii="Raleway" w:hAnsi="Raleway" w:cs="Arial"/>
          <w:color w:val="000000" w:themeColor="text1"/>
          <w:sz w:val="22"/>
          <w:szCs w:val="22"/>
          <w:shd w:val="clear" w:color="auto" w:fill="FFFFFF"/>
        </w:rPr>
        <w:t xml:space="preserve"> (commonly referred to as WHS Legislation)</w:t>
      </w:r>
      <w:r w:rsidR="00EB670A" w:rsidRPr="00F9632B">
        <w:rPr>
          <w:rFonts w:ascii="Raleway" w:hAnsi="Raleway" w:cs="Arial"/>
          <w:color w:val="000000" w:themeColor="text1"/>
          <w:sz w:val="22"/>
          <w:szCs w:val="22"/>
          <w:shd w:val="clear" w:color="auto" w:fill="FFFFFF"/>
        </w:rPr>
        <w:t xml:space="preserve">. </w:t>
      </w:r>
    </w:p>
    <w:p w14:paraId="72482442" w14:textId="77777777" w:rsidR="00A90469" w:rsidRPr="00F9632B" w:rsidRDefault="00A90469" w:rsidP="00A90469">
      <w:pPr>
        <w:spacing w:before="120" w:after="0"/>
        <w:rPr>
          <w:rFonts w:ascii="Raleway" w:hAnsi="Raleway" w:cs="Arial"/>
          <w:sz w:val="22"/>
          <w:szCs w:val="22"/>
        </w:rPr>
      </w:pPr>
      <w:r w:rsidRPr="00F9632B">
        <w:rPr>
          <w:rFonts w:ascii="Raleway" w:hAnsi="Raleway" w:cs="Arial"/>
          <w:sz w:val="22"/>
          <w:szCs w:val="22"/>
        </w:rPr>
        <w:t>WorkSafe ACT is a fully independent office headed by the WHS Commissioner, who is the Territory’s regulator.</w:t>
      </w:r>
      <w:bookmarkEnd w:id="0"/>
      <w:r w:rsidRPr="00F9632B">
        <w:rPr>
          <w:rFonts w:ascii="Raleway" w:hAnsi="Raleway" w:cs="Arial"/>
          <w:sz w:val="22"/>
          <w:szCs w:val="22"/>
        </w:rPr>
        <w:t xml:space="preserve"> A planned program of work is currently being implemented to improve our operational efficiency and effectiveness. WorkSafe ACT is committed to cultural and organisational change to become a professional, modern, intelligence-led responsive regulator.</w:t>
      </w:r>
    </w:p>
    <w:p w14:paraId="54A3EB24" w14:textId="288DBCAE" w:rsidR="00A90469" w:rsidRPr="00F9632B" w:rsidRDefault="00A90469" w:rsidP="00A90469">
      <w:pPr>
        <w:spacing w:before="120" w:after="0"/>
        <w:rPr>
          <w:rFonts w:ascii="Raleway" w:hAnsi="Raleway" w:cs="Arial"/>
          <w:sz w:val="22"/>
          <w:szCs w:val="22"/>
        </w:rPr>
      </w:pPr>
      <w:r w:rsidRPr="00F9632B">
        <w:rPr>
          <w:rFonts w:ascii="Raleway" w:hAnsi="Raleway" w:cs="Arial"/>
          <w:sz w:val="22"/>
          <w:szCs w:val="22"/>
        </w:rPr>
        <w:t xml:space="preserve">The work we do carries with it an obligation to act in the public interest. It requires standards of professional behaviour and </w:t>
      </w:r>
      <w:proofErr w:type="gramStart"/>
      <w:r w:rsidRPr="00F9632B">
        <w:rPr>
          <w:rFonts w:ascii="Raleway" w:hAnsi="Raleway" w:cs="Arial"/>
          <w:sz w:val="22"/>
          <w:szCs w:val="22"/>
        </w:rPr>
        <w:t>conduct</w:t>
      </w:r>
      <w:proofErr w:type="gramEnd"/>
      <w:r w:rsidRPr="00F9632B">
        <w:rPr>
          <w:rFonts w:ascii="Raleway" w:hAnsi="Raleway" w:cs="Arial"/>
          <w:sz w:val="22"/>
          <w:szCs w:val="22"/>
        </w:rPr>
        <w:t xml:space="preserve"> from all employees that promote and maintain public confidence and trust in our work.</w:t>
      </w:r>
    </w:p>
    <w:p w14:paraId="646F7C52" w14:textId="77777777" w:rsidR="00A90469" w:rsidRPr="00F9632B" w:rsidRDefault="00A90469" w:rsidP="00A90469">
      <w:pPr>
        <w:pStyle w:val="Heading1"/>
        <w:pBdr>
          <w:bottom w:val="single" w:sz="12" w:space="1" w:color="auto"/>
        </w:pBdr>
        <w:spacing w:before="240"/>
        <w:rPr>
          <w:rFonts w:ascii="Raleway" w:hAnsi="Raleway" w:cs="Arial"/>
          <w:sz w:val="22"/>
          <w:szCs w:val="22"/>
        </w:rPr>
      </w:pPr>
      <w:r w:rsidRPr="00F9632B">
        <w:rPr>
          <w:rFonts w:ascii="Raleway" w:hAnsi="Raleway" w:cs="Arial"/>
          <w:sz w:val="22"/>
          <w:szCs w:val="22"/>
        </w:rPr>
        <w:t xml:space="preserve">DIVERSITY STATEMENT </w:t>
      </w:r>
    </w:p>
    <w:p w14:paraId="2CD9976A" w14:textId="77777777" w:rsidR="00A90469" w:rsidRPr="00F9632B" w:rsidRDefault="00A90469" w:rsidP="00A90469">
      <w:pPr>
        <w:spacing w:before="120"/>
        <w:rPr>
          <w:rFonts w:ascii="Raleway" w:hAnsi="Raleway" w:cs="Arial"/>
          <w:sz w:val="22"/>
          <w:szCs w:val="22"/>
        </w:rPr>
      </w:pPr>
      <w:r w:rsidRPr="00F9632B">
        <w:rPr>
          <w:rFonts w:ascii="Raleway" w:hAnsi="Raleway" w:cs="Arial"/>
          <w:sz w:val="22"/>
          <w:szCs w:val="22"/>
        </w:rPr>
        <w:t>The ACT Public Service (ACTPS) is committed to building a culturally diverse workforce and an inclusive workplace. As part of this commitment, women, Aboriginal and Torres Strait Islander peoples, people from linguistically and culturally diverse backgrounds, people with disability and those who identify as LGBTIQA+ are encouraged to apply.</w:t>
      </w:r>
    </w:p>
    <w:p w14:paraId="475B6E6A" w14:textId="616CE9F9" w:rsidR="004960F6" w:rsidRPr="00F9632B" w:rsidRDefault="00CC6C0D" w:rsidP="004960F6">
      <w:pPr>
        <w:pStyle w:val="Heading1"/>
        <w:pBdr>
          <w:bottom w:val="single" w:sz="12" w:space="1" w:color="auto"/>
        </w:pBdr>
        <w:rPr>
          <w:rFonts w:ascii="Raleway" w:hAnsi="Raleway" w:cs="Arial"/>
          <w:sz w:val="22"/>
          <w:szCs w:val="22"/>
        </w:rPr>
      </w:pPr>
      <w:r w:rsidRPr="00F9632B">
        <w:rPr>
          <w:rFonts w:ascii="Raleway" w:hAnsi="Raleway" w:cs="Arial"/>
          <w:sz w:val="22"/>
          <w:szCs w:val="22"/>
        </w:rPr>
        <w:t xml:space="preserve">POSITION OVERVIEW </w:t>
      </w:r>
    </w:p>
    <w:bookmarkEnd w:id="1"/>
    <w:p w14:paraId="5D74BF11" w14:textId="2D6DD819" w:rsidR="00493332" w:rsidRPr="00F9632B" w:rsidRDefault="008E1DFF" w:rsidP="00493332">
      <w:pPr>
        <w:suppressAutoHyphens w:val="0"/>
        <w:autoSpaceDE w:val="0"/>
        <w:autoSpaceDN w:val="0"/>
        <w:adjustRightInd w:val="0"/>
        <w:spacing w:before="120" w:after="0"/>
        <w:rPr>
          <w:rFonts w:ascii="Raleway" w:hAnsi="Raleway" w:cs="Arial"/>
          <w:color w:val="000000"/>
          <w:sz w:val="22"/>
          <w:szCs w:val="22"/>
        </w:rPr>
      </w:pPr>
      <w:r w:rsidRPr="00F9632B">
        <w:rPr>
          <w:rFonts w:ascii="Raleway" w:hAnsi="Raleway" w:cs="Arial"/>
          <w:color w:val="000000"/>
          <w:sz w:val="22"/>
          <w:szCs w:val="22"/>
        </w:rPr>
        <w:t>W</w:t>
      </w:r>
      <w:r w:rsidR="00A90469" w:rsidRPr="00F9632B">
        <w:rPr>
          <w:rFonts w:ascii="Raleway" w:hAnsi="Raleway" w:cs="Arial"/>
          <w:color w:val="000000"/>
          <w:sz w:val="22"/>
          <w:szCs w:val="22"/>
        </w:rPr>
        <w:t xml:space="preserve">e contribute to the reduction of physical and psychological harm to workers across ACT workplaces. </w:t>
      </w:r>
      <w:r w:rsidR="00493332" w:rsidRPr="00F9632B">
        <w:rPr>
          <w:rFonts w:ascii="Raleway" w:hAnsi="Raleway" w:cs="Arial"/>
          <w:color w:val="000000"/>
          <w:sz w:val="22"/>
          <w:szCs w:val="22"/>
        </w:rPr>
        <w:t>The Inspectorate</w:t>
      </w:r>
      <w:r w:rsidR="00E52F92" w:rsidRPr="00F9632B">
        <w:rPr>
          <w:rFonts w:ascii="Raleway" w:hAnsi="Raleway" w:cs="Arial"/>
          <w:color w:val="000000"/>
          <w:sz w:val="22"/>
          <w:szCs w:val="22"/>
        </w:rPr>
        <w:t xml:space="preserve"> has </w:t>
      </w:r>
      <w:r w:rsidR="00493332" w:rsidRPr="00F9632B">
        <w:rPr>
          <w:rFonts w:ascii="Raleway" w:hAnsi="Raleway" w:cs="Arial"/>
          <w:color w:val="000000"/>
          <w:sz w:val="22"/>
          <w:szCs w:val="22"/>
        </w:rPr>
        <w:t>the shared goal of supporting the health, safety and wellbeing of ACT workers</w:t>
      </w:r>
      <w:r w:rsidR="00B71287" w:rsidRPr="00F9632B">
        <w:rPr>
          <w:rFonts w:ascii="Raleway" w:hAnsi="Raleway" w:cs="Arial"/>
          <w:color w:val="000000"/>
          <w:sz w:val="22"/>
          <w:szCs w:val="22"/>
        </w:rPr>
        <w:t xml:space="preserve">. </w:t>
      </w:r>
      <w:r w:rsidR="00493332" w:rsidRPr="00F9632B">
        <w:rPr>
          <w:rFonts w:ascii="Raleway" w:hAnsi="Raleway" w:cs="Arial"/>
          <w:color w:val="000000"/>
          <w:sz w:val="22"/>
          <w:szCs w:val="22"/>
        </w:rPr>
        <w:t xml:space="preserve"> </w:t>
      </w:r>
    </w:p>
    <w:p w14:paraId="75C42AD2" w14:textId="16384B02" w:rsidR="00B71287" w:rsidRPr="00F9632B" w:rsidRDefault="008638BE" w:rsidP="008638BE">
      <w:pPr>
        <w:suppressAutoHyphens w:val="0"/>
        <w:autoSpaceDE w:val="0"/>
        <w:autoSpaceDN w:val="0"/>
        <w:adjustRightInd w:val="0"/>
        <w:spacing w:before="120" w:after="0"/>
        <w:rPr>
          <w:rFonts w:ascii="Raleway" w:hAnsi="Raleway" w:cs="Arial"/>
          <w:color w:val="000000"/>
          <w:sz w:val="22"/>
          <w:szCs w:val="22"/>
        </w:rPr>
      </w:pPr>
      <w:r w:rsidRPr="00F9632B">
        <w:rPr>
          <w:rFonts w:ascii="Raleway" w:hAnsi="Raleway" w:cs="Arial"/>
          <w:color w:val="000000"/>
          <w:sz w:val="22"/>
          <w:szCs w:val="22"/>
        </w:rPr>
        <w:t>The Assistan</w:t>
      </w:r>
      <w:r w:rsidR="00C0044C">
        <w:rPr>
          <w:rFonts w:ascii="Raleway" w:hAnsi="Raleway" w:cs="Arial"/>
          <w:color w:val="000000"/>
          <w:sz w:val="22"/>
          <w:szCs w:val="22"/>
        </w:rPr>
        <w:t>t</w:t>
      </w:r>
      <w:r w:rsidRPr="00F9632B">
        <w:rPr>
          <w:rFonts w:ascii="Raleway" w:hAnsi="Raleway" w:cs="Arial"/>
          <w:color w:val="000000"/>
          <w:sz w:val="22"/>
          <w:szCs w:val="22"/>
        </w:rPr>
        <w:t xml:space="preserve"> Director of Compliance and Enforcement Operations </w:t>
      </w:r>
      <w:r w:rsidR="009E2EBF" w:rsidRPr="00F9632B">
        <w:rPr>
          <w:rFonts w:ascii="Raleway" w:hAnsi="Raleway" w:cs="Arial"/>
          <w:color w:val="000000"/>
          <w:sz w:val="22"/>
          <w:szCs w:val="22"/>
        </w:rPr>
        <w:t xml:space="preserve">will be responsible for </w:t>
      </w:r>
      <w:r w:rsidR="00B71287" w:rsidRPr="00F9632B">
        <w:rPr>
          <w:rFonts w:ascii="Raleway" w:hAnsi="Raleway" w:cs="Arial"/>
          <w:color w:val="000000"/>
          <w:sz w:val="22"/>
          <w:szCs w:val="22"/>
        </w:rPr>
        <w:t xml:space="preserve">planning, coordination and </w:t>
      </w:r>
      <w:r w:rsidRPr="00F9632B">
        <w:rPr>
          <w:rFonts w:ascii="Raleway" w:hAnsi="Raleway" w:cs="Arial"/>
          <w:color w:val="000000"/>
          <w:sz w:val="22"/>
          <w:szCs w:val="22"/>
        </w:rPr>
        <w:t>oversee</w:t>
      </w:r>
      <w:r w:rsidR="009E2EBF" w:rsidRPr="00F9632B">
        <w:rPr>
          <w:rFonts w:ascii="Raleway" w:hAnsi="Raleway" w:cs="Arial"/>
          <w:color w:val="000000"/>
          <w:sz w:val="22"/>
          <w:szCs w:val="22"/>
        </w:rPr>
        <w:t>ing</w:t>
      </w:r>
      <w:r w:rsidRPr="00F9632B">
        <w:rPr>
          <w:rFonts w:ascii="Raleway" w:hAnsi="Raleway" w:cs="Arial"/>
          <w:color w:val="000000"/>
          <w:sz w:val="22"/>
          <w:szCs w:val="22"/>
        </w:rPr>
        <w:t xml:space="preserve"> the work and output of</w:t>
      </w:r>
      <w:r w:rsidR="00B71287" w:rsidRPr="00F9632B">
        <w:rPr>
          <w:rFonts w:ascii="Raleway" w:hAnsi="Raleway" w:cs="Arial"/>
          <w:color w:val="000000"/>
          <w:sz w:val="22"/>
          <w:szCs w:val="22"/>
        </w:rPr>
        <w:t xml:space="preserve"> WorkSafe ACT</w:t>
      </w:r>
      <w:r w:rsidR="00B81303" w:rsidRPr="00F9632B">
        <w:rPr>
          <w:rFonts w:ascii="Raleway" w:hAnsi="Raleway" w:cs="Arial"/>
          <w:color w:val="000000"/>
          <w:sz w:val="22"/>
          <w:szCs w:val="22"/>
        </w:rPr>
        <w:t xml:space="preserve"> </w:t>
      </w:r>
      <w:r w:rsidR="00C0044C">
        <w:rPr>
          <w:rFonts w:ascii="Raleway" w:hAnsi="Raleway" w:cs="Arial"/>
          <w:color w:val="000000"/>
          <w:sz w:val="22"/>
          <w:szCs w:val="22"/>
        </w:rPr>
        <w:t>I</w:t>
      </w:r>
      <w:r w:rsidRPr="00F9632B">
        <w:rPr>
          <w:rFonts w:ascii="Raleway" w:hAnsi="Raleway" w:cs="Arial"/>
          <w:color w:val="000000"/>
          <w:sz w:val="22"/>
          <w:szCs w:val="22"/>
        </w:rPr>
        <w:t xml:space="preserve">nspectors who are primarily responsible for compliance and enforcement activities under the WHS Act and associated legislation. </w:t>
      </w:r>
      <w:r w:rsidR="00822BBF" w:rsidRPr="00F9632B">
        <w:rPr>
          <w:rFonts w:ascii="Raleway" w:hAnsi="Raleway" w:cs="Arial"/>
          <w:color w:val="000000"/>
          <w:sz w:val="22"/>
          <w:szCs w:val="22"/>
        </w:rPr>
        <w:t xml:space="preserve">A key part of the role is </w:t>
      </w:r>
      <w:r w:rsidR="00C0044C">
        <w:rPr>
          <w:rFonts w:ascii="Raleway" w:hAnsi="Raleway" w:cs="Arial"/>
          <w:color w:val="000000"/>
          <w:sz w:val="22"/>
          <w:szCs w:val="22"/>
        </w:rPr>
        <w:t xml:space="preserve">preparing and leading the </w:t>
      </w:r>
      <w:r w:rsidR="00822BBF" w:rsidRPr="00F9632B">
        <w:rPr>
          <w:rFonts w:ascii="Raleway" w:hAnsi="Raleway" w:cs="Arial"/>
          <w:color w:val="000000"/>
          <w:sz w:val="22"/>
          <w:szCs w:val="22"/>
        </w:rPr>
        <w:t>executi</w:t>
      </w:r>
      <w:r w:rsidR="00C0044C">
        <w:rPr>
          <w:rFonts w:ascii="Raleway" w:hAnsi="Raleway" w:cs="Arial"/>
          <w:color w:val="000000"/>
          <w:sz w:val="22"/>
          <w:szCs w:val="22"/>
        </w:rPr>
        <w:t>on of</w:t>
      </w:r>
      <w:r w:rsidR="00822BBF" w:rsidRPr="00F9632B">
        <w:rPr>
          <w:rFonts w:ascii="Raleway" w:hAnsi="Raleway" w:cs="Arial"/>
          <w:color w:val="000000"/>
          <w:sz w:val="22"/>
          <w:szCs w:val="22"/>
        </w:rPr>
        <w:t xml:space="preserve"> compliance operational plans in support of the WorkSafe ACT Strategic Plan.</w:t>
      </w:r>
    </w:p>
    <w:p w14:paraId="437FAB4F" w14:textId="766B7202" w:rsidR="008638BE" w:rsidRPr="00F9632B" w:rsidRDefault="00CB4FF4" w:rsidP="004A213F">
      <w:pPr>
        <w:suppressAutoHyphens w:val="0"/>
        <w:autoSpaceDE w:val="0"/>
        <w:autoSpaceDN w:val="0"/>
        <w:adjustRightInd w:val="0"/>
        <w:spacing w:before="120"/>
        <w:rPr>
          <w:rFonts w:ascii="Raleway" w:hAnsi="Raleway" w:cs="Arial"/>
          <w:color w:val="000000"/>
          <w:sz w:val="22"/>
          <w:szCs w:val="22"/>
        </w:rPr>
      </w:pPr>
      <w:r w:rsidRPr="00F9632B">
        <w:rPr>
          <w:rFonts w:ascii="Raleway" w:hAnsi="Raleway" w:cs="Arial"/>
          <w:color w:val="000000"/>
          <w:sz w:val="22"/>
          <w:szCs w:val="22"/>
        </w:rPr>
        <w:t xml:space="preserve">The position is </w:t>
      </w:r>
      <w:r w:rsidR="00B71287" w:rsidRPr="00F9632B">
        <w:rPr>
          <w:rFonts w:ascii="Raleway" w:hAnsi="Raleway" w:cs="Arial"/>
          <w:color w:val="000000"/>
          <w:sz w:val="22"/>
          <w:szCs w:val="22"/>
        </w:rPr>
        <w:t xml:space="preserve">also </w:t>
      </w:r>
      <w:r w:rsidR="008638BE" w:rsidRPr="00F9632B">
        <w:rPr>
          <w:rFonts w:ascii="Raleway" w:hAnsi="Raleway" w:cs="Arial"/>
          <w:color w:val="000000"/>
          <w:sz w:val="22"/>
          <w:szCs w:val="22"/>
        </w:rPr>
        <w:t>responsible for providing support, guidance, and advice to</w:t>
      </w:r>
      <w:r w:rsidR="00B71287" w:rsidRPr="00F9632B">
        <w:rPr>
          <w:rFonts w:ascii="Raleway" w:hAnsi="Raleway" w:cs="Arial"/>
          <w:color w:val="000000"/>
          <w:sz w:val="22"/>
          <w:szCs w:val="22"/>
        </w:rPr>
        <w:t xml:space="preserve"> </w:t>
      </w:r>
      <w:r w:rsidR="00C0044C">
        <w:rPr>
          <w:rFonts w:ascii="Raleway" w:hAnsi="Raleway" w:cs="Arial"/>
          <w:color w:val="000000"/>
          <w:sz w:val="22"/>
          <w:szCs w:val="22"/>
        </w:rPr>
        <w:t>I</w:t>
      </w:r>
      <w:r w:rsidR="00B71287" w:rsidRPr="00F9632B">
        <w:rPr>
          <w:rFonts w:ascii="Raleway" w:hAnsi="Raleway" w:cs="Arial"/>
          <w:color w:val="000000"/>
          <w:sz w:val="22"/>
          <w:szCs w:val="22"/>
        </w:rPr>
        <w:t>n</w:t>
      </w:r>
      <w:r w:rsidR="00C0044C">
        <w:rPr>
          <w:rFonts w:ascii="Raleway" w:hAnsi="Raleway" w:cs="Arial"/>
          <w:color w:val="000000"/>
          <w:sz w:val="22"/>
          <w:szCs w:val="22"/>
        </w:rPr>
        <w:t>s</w:t>
      </w:r>
      <w:r w:rsidR="00B71287" w:rsidRPr="00F9632B">
        <w:rPr>
          <w:rFonts w:ascii="Raleway" w:hAnsi="Raleway" w:cs="Arial"/>
          <w:color w:val="000000"/>
          <w:sz w:val="22"/>
          <w:szCs w:val="22"/>
        </w:rPr>
        <w:t>pectors</w:t>
      </w:r>
      <w:r w:rsidR="008638BE" w:rsidRPr="00F9632B">
        <w:rPr>
          <w:rFonts w:ascii="Raleway" w:hAnsi="Raleway" w:cs="Arial"/>
          <w:color w:val="000000"/>
          <w:sz w:val="22"/>
          <w:szCs w:val="22"/>
        </w:rPr>
        <w:t xml:space="preserve"> in performing </w:t>
      </w:r>
      <w:r w:rsidR="00B71287" w:rsidRPr="00F9632B">
        <w:rPr>
          <w:rFonts w:ascii="Raleway" w:hAnsi="Raleway" w:cs="Arial"/>
          <w:color w:val="000000"/>
          <w:sz w:val="22"/>
          <w:szCs w:val="22"/>
        </w:rPr>
        <w:t xml:space="preserve">their </w:t>
      </w:r>
      <w:r w:rsidR="008638BE" w:rsidRPr="00F9632B">
        <w:rPr>
          <w:rFonts w:ascii="Raleway" w:hAnsi="Raleway" w:cs="Arial"/>
          <w:color w:val="000000"/>
          <w:sz w:val="22"/>
          <w:szCs w:val="22"/>
        </w:rPr>
        <w:t>regulatory activities</w:t>
      </w:r>
      <w:r w:rsidR="00B71287" w:rsidRPr="00F9632B">
        <w:rPr>
          <w:rFonts w:ascii="Raleway" w:hAnsi="Raleway" w:cs="Arial"/>
          <w:color w:val="000000"/>
          <w:sz w:val="22"/>
          <w:szCs w:val="22"/>
        </w:rPr>
        <w:t>,</w:t>
      </w:r>
      <w:r w:rsidR="008638BE" w:rsidRPr="00F9632B">
        <w:rPr>
          <w:rFonts w:ascii="Raleway" w:hAnsi="Raleway" w:cs="Arial"/>
          <w:color w:val="000000"/>
          <w:sz w:val="22"/>
          <w:szCs w:val="22"/>
        </w:rPr>
        <w:t xml:space="preserve"> liaising with industry representatives and other stakeholders</w:t>
      </w:r>
      <w:r w:rsidR="00B71287" w:rsidRPr="00F9632B">
        <w:rPr>
          <w:rFonts w:ascii="Raleway" w:hAnsi="Raleway" w:cs="Arial"/>
          <w:color w:val="000000"/>
          <w:sz w:val="22"/>
          <w:szCs w:val="22"/>
        </w:rPr>
        <w:t xml:space="preserve"> and </w:t>
      </w:r>
      <w:r w:rsidR="008638BE" w:rsidRPr="00F9632B">
        <w:rPr>
          <w:rFonts w:ascii="Raleway" w:hAnsi="Raleway" w:cs="Arial"/>
          <w:color w:val="000000"/>
          <w:sz w:val="22"/>
          <w:szCs w:val="22"/>
        </w:rPr>
        <w:t>preparing reports for senior management.</w:t>
      </w:r>
    </w:p>
    <w:p w14:paraId="4F872D7B" w14:textId="77777777" w:rsidR="00822BBF" w:rsidRPr="00F9632B" w:rsidRDefault="00822BBF" w:rsidP="00822BBF">
      <w:pPr>
        <w:spacing w:before="120"/>
        <w:rPr>
          <w:rFonts w:ascii="Raleway" w:hAnsi="Raleway"/>
          <w:sz w:val="22"/>
          <w:szCs w:val="22"/>
        </w:rPr>
      </w:pPr>
      <w:r w:rsidRPr="00F9632B">
        <w:rPr>
          <w:rFonts w:ascii="Raleway" w:hAnsi="Raleway"/>
          <w:sz w:val="22"/>
          <w:szCs w:val="22"/>
        </w:rPr>
        <w:lastRenderedPageBreak/>
        <w:t xml:space="preserve">The work we do carries with it an obligation to act in the public interest. It requires standards of professional behaviour and </w:t>
      </w:r>
      <w:proofErr w:type="gramStart"/>
      <w:r w:rsidRPr="00F9632B">
        <w:rPr>
          <w:rFonts w:ascii="Raleway" w:hAnsi="Raleway"/>
          <w:sz w:val="22"/>
          <w:szCs w:val="22"/>
        </w:rPr>
        <w:t>conduct</w:t>
      </w:r>
      <w:proofErr w:type="gramEnd"/>
      <w:r w:rsidRPr="00F9632B">
        <w:rPr>
          <w:rFonts w:ascii="Raleway" w:hAnsi="Raleway"/>
          <w:sz w:val="22"/>
          <w:szCs w:val="22"/>
        </w:rPr>
        <w:t xml:space="preserve"> from all employees that promote and maintain public confidence and trust in our work.</w:t>
      </w:r>
    </w:p>
    <w:p w14:paraId="1E2393C7" w14:textId="2FD949A1" w:rsidR="00CC6C0D" w:rsidRPr="00F9632B" w:rsidRDefault="00CC6C0D" w:rsidP="00822BBF">
      <w:pPr>
        <w:pStyle w:val="Heading1"/>
        <w:pBdr>
          <w:bottom w:val="single" w:sz="12" w:space="1" w:color="auto"/>
        </w:pBdr>
        <w:rPr>
          <w:rFonts w:ascii="Raleway" w:hAnsi="Raleway" w:cs="Arial"/>
          <w:sz w:val="22"/>
          <w:szCs w:val="22"/>
        </w:rPr>
      </w:pPr>
      <w:r w:rsidRPr="00F9632B">
        <w:rPr>
          <w:rFonts w:ascii="Raleway" w:hAnsi="Raleway" w:cs="Arial"/>
          <w:sz w:val="22"/>
          <w:szCs w:val="22"/>
        </w:rPr>
        <w:t xml:space="preserve">ROLE / RESPONSIBILITIES </w:t>
      </w:r>
    </w:p>
    <w:p w14:paraId="783BC9D4" w14:textId="12CF1129" w:rsidR="00F32249" w:rsidRPr="00F9632B" w:rsidRDefault="00F32249" w:rsidP="00822BBF">
      <w:pPr>
        <w:spacing w:after="80"/>
        <w:ind w:left="-284" w:firstLine="284"/>
        <w:rPr>
          <w:rFonts w:ascii="Raleway" w:hAnsi="Raleway" w:cs="Arial"/>
          <w:sz w:val="22"/>
          <w:szCs w:val="22"/>
        </w:rPr>
      </w:pPr>
      <w:r w:rsidRPr="00F9632B">
        <w:rPr>
          <w:rFonts w:ascii="Raleway" w:hAnsi="Raleway" w:cs="Arial"/>
          <w:sz w:val="22"/>
          <w:szCs w:val="22"/>
        </w:rPr>
        <w:t>Y</w:t>
      </w:r>
      <w:r w:rsidR="00D81635" w:rsidRPr="00F9632B">
        <w:rPr>
          <w:rFonts w:ascii="Raleway" w:hAnsi="Raleway" w:cs="Arial"/>
          <w:sz w:val="22"/>
          <w:szCs w:val="22"/>
        </w:rPr>
        <w:t>ou will</w:t>
      </w:r>
      <w:r w:rsidR="00513917" w:rsidRPr="00F9632B">
        <w:rPr>
          <w:rFonts w:ascii="Raleway" w:hAnsi="Raleway" w:cs="Arial"/>
          <w:sz w:val="22"/>
          <w:szCs w:val="22"/>
        </w:rPr>
        <w:t xml:space="preserve"> be required to</w:t>
      </w:r>
      <w:r w:rsidRPr="00F9632B">
        <w:rPr>
          <w:rFonts w:ascii="Raleway" w:hAnsi="Raleway" w:cs="Arial"/>
          <w:sz w:val="22"/>
          <w:szCs w:val="22"/>
        </w:rPr>
        <w:t>:</w:t>
      </w:r>
    </w:p>
    <w:p w14:paraId="79F81EAC" w14:textId="7FD1224E" w:rsidR="00010B97" w:rsidRDefault="00D86CC7" w:rsidP="00010B97">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Lead</w:t>
      </w:r>
      <w:r w:rsidR="009E2EBF" w:rsidRPr="00F9632B">
        <w:rPr>
          <w:rFonts w:ascii="Raleway" w:hAnsi="Raleway" w:cs="Arial"/>
          <w:color w:val="000000"/>
          <w:sz w:val="22"/>
          <w:szCs w:val="22"/>
        </w:rPr>
        <w:t xml:space="preserve">, manage and monitor the performance of </w:t>
      </w:r>
      <w:r w:rsidR="00C0044C">
        <w:rPr>
          <w:rFonts w:ascii="Raleway" w:hAnsi="Raleway" w:cs="Arial"/>
          <w:color w:val="000000"/>
          <w:sz w:val="22"/>
          <w:szCs w:val="22"/>
        </w:rPr>
        <w:t>I</w:t>
      </w:r>
      <w:r w:rsidR="009E2EBF" w:rsidRPr="00F9632B">
        <w:rPr>
          <w:rFonts w:ascii="Raleway" w:hAnsi="Raleway" w:cs="Arial"/>
          <w:color w:val="000000"/>
          <w:sz w:val="22"/>
          <w:szCs w:val="22"/>
        </w:rPr>
        <w:t>nspectors</w:t>
      </w:r>
      <w:r w:rsidR="00010B97" w:rsidRPr="00010B97">
        <w:rPr>
          <w:rFonts w:ascii="Raleway" w:hAnsi="Raleway"/>
          <w:sz w:val="22"/>
          <w:szCs w:val="22"/>
        </w:rPr>
        <w:t xml:space="preserve"> </w:t>
      </w:r>
      <w:r w:rsidR="00010B97" w:rsidRPr="00F9632B">
        <w:rPr>
          <w:rFonts w:ascii="Raleway" w:hAnsi="Raleway"/>
          <w:sz w:val="22"/>
          <w:szCs w:val="22"/>
        </w:rPr>
        <w:t>ensuring plans</w:t>
      </w:r>
      <w:r w:rsidR="00010B97" w:rsidRPr="00F9632B">
        <w:rPr>
          <w:rFonts w:ascii="Raleway" w:hAnsi="Raleway"/>
          <w:spacing w:val="-7"/>
          <w:sz w:val="22"/>
          <w:szCs w:val="22"/>
        </w:rPr>
        <w:t xml:space="preserve"> are </w:t>
      </w:r>
      <w:r w:rsidR="00010B97" w:rsidRPr="00F9632B">
        <w:rPr>
          <w:rFonts w:ascii="Raleway" w:hAnsi="Raleway"/>
          <w:sz w:val="22"/>
          <w:szCs w:val="22"/>
        </w:rPr>
        <w:t>in</w:t>
      </w:r>
      <w:r w:rsidR="00010B97" w:rsidRPr="00F9632B">
        <w:rPr>
          <w:rFonts w:ascii="Raleway" w:hAnsi="Raleway"/>
          <w:spacing w:val="-4"/>
          <w:sz w:val="22"/>
          <w:szCs w:val="22"/>
        </w:rPr>
        <w:t xml:space="preserve"> </w:t>
      </w:r>
      <w:r w:rsidR="00010B97" w:rsidRPr="00F9632B">
        <w:rPr>
          <w:rFonts w:ascii="Raleway" w:hAnsi="Raleway"/>
          <w:sz w:val="22"/>
          <w:szCs w:val="22"/>
        </w:rPr>
        <w:t>place to monitor individual performance and development</w:t>
      </w:r>
      <w:r w:rsidR="00010B97">
        <w:rPr>
          <w:rFonts w:ascii="Raleway" w:hAnsi="Raleway" w:cs="Arial"/>
          <w:color w:val="000000"/>
          <w:sz w:val="22"/>
          <w:szCs w:val="22"/>
        </w:rPr>
        <w:t>.</w:t>
      </w:r>
      <w:r w:rsidR="009E2EBF" w:rsidRPr="00F9632B">
        <w:rPr>
          <w:rFonts w:ascii="Raleway" w:hAnsi="Raleway" w:cs="Arial"/>
          <w:color w:val="000000"/>
          <w:sz w:val="22"/>
          <w:szCs w:val="22"/>
        </w:rPr>
        <w:t xml:space="preserve"> </w:t>
      </w:r>
    </w:p>
    <w:p w14:paraId="0561498D" w14:textId="3C3FB687" w:rsidR="009E2EBF" w:rsidRPr="00010B97" w:rsidRDefault="00010B97" w:rsidP="00010B97">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Lead, manage and monitor the preparation and execution of Inspectorate operational plans in</w:t>
      </w:r>
      <w:r w:rsidR="009E2EBF" w:rsidRPr="00010B97">
        <w:rPr>
          <w:rFonts w:ascii="Raleway" w:hAnsi="Raleway" w:cs="Arial"/>
          <w:color w:val="000000"/>
          <w:sz w:val="22"/>
          <w:szCs w:val="22"/>
        </w:rPr>
        <w:t xml:space="preserve"> line with the agency’s </w:t>
      </w:r>
      <w:r w:rsidRPr="00010B97">
        <w:rPr>
          <w:rFonts w:ascii="Raleway" w:hAnsi="Raleway" w:cs="Arial"/>
          <w:color w:val="000000"/>
          <w:sz w:val="22"/>
          <w:szCs w:val="22"/>
        </w:rPr>
        <w:t xml:space="preserve">strategic </w:t>
      </w:r>
      <w:r w:rsidR="009E2EBF" w:rsidRPr="00010B97">
        <w:rPr>
          <w:rFonts w:ascii="Raleway" w:hAnsi="Raleway" w:cs="Arial"/>
          <w:color w:val="000000"/>
          <w:sz w:val="22"/>
          <w:szCs w:val="22"/>
        </w:rPr>
        <w:t>plan</w:t>
      </w:r>
      <w:r>
        <w:rPr>
          <w:rFonts w:ascii="Raleway" w:hAnsi="Raleway" w:cs="Arial"/>
          <w:color w:val="000000"/>
          <w:sz w:val="22"/>
          <w:szCs w:val="22"/>
        </w:rPr>
        <w:t>.</w:t>
      </w:r>
    </w:p>
    <w:p w14:paraId="22B59A31" w14:textId="41BC0328" w:rsidR="0090503D" w:rsidRPr="00F9632B" w:rsidRDefault="0090503D"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sz w:val="22"/>
          <w:szCs w:val="22"/>
        </w:rPr>
        <w:t xml:space="preserve">Lead and manage the triage and response to a range of matters including </w:t>
      </w:r>
      <w:r w:rsidR="00731FD6" w:rsidRPr="00F9632B">
        <w:rPr>
          <w:rFonts w:ascii="Raleway" w:hAnsi="Raleway"/>
          <w:sz w:val="22"/>
          <w:szCs w:val="22"/>
        </w:rPr>
        <w:t>Notifiable</w:t>
      </w:r>
      <w:r w:rsidRPr="00F9632B">
        <w:rPr>
          <w:rFonts w:ascii="Raleway" w:hAnsi="Raleway"/>
          <w:sz w:val="22"/>
          <w:szCs w:val="22"/>
        </w:rPr>
        <w:t xml:space="preserve"> Incidents and Public Complaints</w:t>
      </w:r>
      <w:r w:rsidR="00010B97">
        <w:rPr>
          <w:rFonts w:ascii="Raleway" w:hAnsi="Raleway"/>
          <w:sz w:val="22"/>
          <w:szCs w:val="22"/>
        </w:rPr>
        <w:t>.</w:t>
      </w:r>
    </w:p>
    <w:p w14:paraId="70B3AE06" w14:textId="582C0772" w:rsidR="009E2EBF" w:rsidRPr="00F9632B" w:rsidRDefault="00D86CC7"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bookmarkStart w:id="2" w:name="_Hlk218602207"/>
      <w:r w:rsidRPr="00F9632B">
        <w:rPr>
          <w:rFonts w:ascii="Raleway" w:hAnsi="Raleway" w:cs="Arial"/>
          <w:color w:val="000000"/>
          <w:sz w:val="22"/>
          <w:szCs w:val="22"/>
        </w:rPr>
        <w:t xml:space="preserve">Provide </w:t>
      </w:r>
      <w:r w:rsidR="009E2EBF" w:rsidRPr="00F9632B">
        <w:rPr>
          <w:rFonts w:ascii="Raleway" w:hAnsi="Raleway" w:cs="Arial"/>
          <w:color w:val="000000"/>
          <w:sz w:val="22"/>
          <w:szCs w:val="22"/>
        </w:rPr>
        <w:t xml:space="preserve">information and advice to </w:t>
      </w:r>
      <w:r w:rsidR="00C0044C">
        <w:rPr>
          <w:rFonts w:ascii="Raleway" w:hAnsi="Raleway" w:cs="Arial"/>
          <w:color w:val="000000"/>
          <w:sz w:val="22"/>
          <w:szCs w:val="22"/>
        </w:rPr>
        <w:t>I</w:t>
      </w:r>
      <w:r w:rsidR="009E2EBF" w:rsidRPr="00F9632B">
        <w:rPr>
          <w:rFonts w:ascii="Raleway" w:hAnsi="Raleway" w:cs="Arial"/>
          <w:color w:val="000000"/>
          <w:sz w:val="22"/>
          <w:szCs w:val="22"/>
        </w:rPr>
        <w:t>nspectors on their responsibilities</w:t>
      </w:r>
      <w:r w:rsidR="00C0044C">
        <w:rPr>
          <w:rFonts w:ascii="Raleway" w:hAnsi="Raleway" w:cs="Arial"/>
          <w:color w:val="000000"/>
          <w:sz w:val="22"/>
          <w:szCs w:val="22"/>
        </w:rPr>
        <w:t>, obligations</w:t>
      </w:r>
      <w:r w:rsidR="009E2EBF" w:rsidRPr="00F9632B">
        <w:rPr>
          <w:rFonts w:ascii="Raleway" w:hAnsi="Raleway" w:cs="Arial"/>
          <w:color w:val="000000"/>
          <w:sz w:val="22"/>
          <w:szCs w:val="22"/>
        </w:rPr>
        <w:t xml:space="preserve"> and the requirements of relevant legislation</w:t>
      </w:r>
      <w:r w:rsidR="00010B97">
        <w:rPr>
          <w:rFonts w:ascii="Raleway" w:hAnsi="Raleway" w:cs="Arial"/>
          <w:color w:val="000000"/>
          <w:sz w:val="22"/>
          <w:szCs w:val="22"/>
        </w:rPr>
        <w:t>, internal governance documents</w:t>
      </w:r>
      <w:r w:rsidR="009E2EBF" w:rsidRPr="00F9632B">
        <w:rPr>
          <w:rFonts w:ascii="Raleway" w:hAnsi="Raleway" w:cs="Arial"/>
          <w:color w:val="000000"/>
          <w:sz w:val="22"/>
          <w:szCs w:val="22"/>
        </w:rPr>
        <w:t xml:space="preserve"> and related technical issues</w:t>
      </w:r>
      <w:r w:rsidR="00010B97">
        <w:rPr>
          <w:rFonts w:ascii="Raleway" w:hAnsi="Raleway" w:cs="Arial"/>
          <w:color w:val="000000"/>
          <w:sz w:val="22"/>
          <w:szCs w:val="22"/>
        </w:rPr>
        <w:t>.</w:t>
      </w:r>
    </w:p>
    <w:bookmarkEnd w:id="2"/>
    <w:p w14:paraId="51F0324C" w14:textId="0174C508" w:rsidR="00010B97" w:rsidRDefault="00D86CC7"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Review </w:t>
      </w:r>
      <w:r w:rsidR="009E2EBF" w:rsidRPr="00F9632B">
        <w:rPr>
          <w:rFonts w:ascii="Raleway" w:hAnsi="Raleway" w:cs="Arial"/>
          <w:color w:val="000000"/>
          <w:sz w:val="22"/>
          <w:szCs w:val="22"/>
        </w:rPr>
        <w:t xml:space="preserve">regulatory notices issued by </w:t>
      </w:r>
      <w:r w:rsidR="00C0044C">
        <w:rPr>
          <w:rFonts w:ascii="Raleway" w:hAnsi="Raleway" w:cs="Arial"/>
          <w:color w:val="000000"/>
          <w:sz w:val="22"/>
          <w:szCs w:val="22"/>
        </w:rPr>
        <w:t>I</w:t>
      </w:r>
      <w:r w:rsidR="009E2EBF" w:rsidRPr="00F9632B">
        <w:rPr>
          <w:rFonts w:ascii="Raleway" w:hAnsi="Raleway" w:cs="Arial"/>
          <w:color w:val="000000"/>
          <w:sz w:val="22"/>
          <w:szCs w:val="22"/>
        </w:rPr>
        <w:t>nspectors</w:t>
      </w:r>
      <w:r w:rsidR="00010B97">
        <w:rPr>
          <w:rFonts w:ascii="Raleway" w:hAnsi="Raleway" w:cs="Arial"/>
          <w:color w:val="000000"/>
          <w:sz w:val="22"/>
          <w:szCs w:val="22"/>
        </w:rPr>
        <w:t xml:space="preserve"> and where necessary, conduct internal reviews of regulatory decisions.</w:t>
      </w:r>
    </w:p>
    <w:p w14:paraId="78FEF9FF" w14:textId="2CD5870A" w:rsidR="009E2EBF" w:rsidRDefault="00010B97"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P</w:t>
      </w:r>
      <w:r w:rsidR="00F9632B">
        <w:rPr>
          <w:rFonts w:ascii="Raleway" w:hAnsi="Raleway" w:cs="Arial"/>
          <w:color w:val="000000"/>
          <w:sz w:val="22"/>
          <w:szCs w:val="22"/>
        </w:rPr>
        <w:t>repare complex written material such as</w:t>
      </w:r>
      <w:r>
        <w:rPr>
          <w:rFonts w:ascii="Raleway" w:hAnsi="Raleway" w:cs="Arial"/>
          <w:color w:val="000000"/>
          <w:sz w:val="22"/>
          <w:szCs w:val="22"/>
        </w:rPr>
        <w:t xml:space="preserve"> correspondence, briefs, reports and undertake complex case management activities.</w:t>
      </w:r>
    </w:p>
    <w:p w14:paraId="46FD3A7F" w14:textId="1A4FDE70" w:rsidR="00F9632B" w:rsidRDefault="00F9632B" w:rsidP="00F9632B">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Establish and maintain effective working relationships with people across different levels, </w:t>
      </w:r>
      <w:r w:rsidR="00010B97" w:rsidRPr="00F9632B">
        <w:rPr>
          <w:rFonts w:ascii="Raleway" w:hAnsi="Raleway" w:cs="Arial"/>
          <w:color w:val="000000"/>
          <w:sz w:val="22"/>
          <w:szCs w:val="22"/>
        </w:rPr>
        <w:t xml:space="preserve">both internal and external </w:t>
      </w:r>
      <w:r w:rsidR="00010B97">
        <w:rPr>
          <w:rFonts w:ascii="Raleway" w:hAnsi="Raleway" w:cs="Arial"/>
          <w:color w:val="000000"/>
          <w:sz w:val="22"/>
          <w:szCs w:val="22"/>
        </w:rPr>
        <w:t xml:space="preserve">to </w:t>
      </w:r>
      <w:r w:rsidR="00672010">
        <w:rPr>
          <w:rFonts w:ascii="Raleway" w:hAnsi="Raleway" w:cs="Arial"/>
          <w:color w:val="000000"/>
          <w:sz w:val="22"/>
          <w:szCs w:val="22"/>
        </w:rPr>
        <w:t>WorkSafe ACT</w:t>
      </w:r>
      <w:r w:rsidR="00010B97">
        <w:rPr>
          <w:rFonts w:ascii="Raleway" w:hAnsi="Raleway" w:cs="Arial"/>
          <w:color w:val="000000"/>
          <w:sz w:val="22"/>
          <w:szCs w:val="22"/>
        </w:rPr>
        <w:t xml:space="preserve">, </w:t>
      </w:r>
      <w:r w:rsidRPr="00F9632B">
        <w:rPr>
          <w:rFonts w:ascii="Raleway" w:hAnsi="Raleway" w:cs="Arial"/>
          <w:color w:val="000000"/>
          <w:sz w:val="22"/>
          <w:szCs w:val="22"/>
        </w:rPr>
        <w:t xml:space="preserve">and persuade and influence opinion with </w:t>
      </w:r>
      <w:r w:rsidR="00010B97">
        <w:rPr>
          <w:rFonts w:ascii="Raleway" w:hAnsi="Raleway" w:cs="Arial"/>
          <w:color w:val="000000"/>
          <w:sz w:val="22"/>
          <w:szCs w:val="22"/>
        </w:rPr>
        <w:t xml:space="preserve">relevant </w:t>
      </w:r>
      <w:r w:rsidRPr="00F9632B">
        <w:rPr>
          <w:rFonts w:ascii="Raleway" w:hAnsi="Raleway" w:cs="Arial"/>
          <w:color w:val="000000"/>
          <w:sz w:val="22"/>
          <w:szCs w:val="22"/>
        </w:rPr>
        <w:t>stakeholders</w:t>
      </w:r>
      <w:r w:rsidR="00010B97">
        <w:rPr>
          <w:rFonts w:ascii="Raleway" w:hAnsi="Raleway" w:cs="Arial"/>
          <w:color w:val="000000"/>
          <w:sz w:val="22"/>
          <w:szCs w:val="22"/>
        </w:rPr>
        <w:t>.</w:t>
      </w:r>
    </w:p>
    <w:p w14:paraId="3E8CC299" w14:textId="6FDDC9F0" w:rsidR="00010B97" w:rsidRPr="00F9632B" w:rsidRDefault="00010B97" w:rsidP="00F9632B">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Respond to requests for information or input from stakeholders in a timely manner, with accuracy and clarity.</w:t>
      </w:r>
    </w:p>
    <w:p w14:paraId="7B338CF3" w14:textId="748FA59C" w:rsidR="00010B97" w:rsidRDefault="00D86CC7" w:rsidP="007264D4">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Understand </w:t>
      </w:r>
      <w:r w:rsidR="001D0829">
        <w:rPr>
          <w:rFonts w:ascii="Raleway" w:hAnsi="Raleway" w:cs="Arial"/>
          <w:color w:val="000000"/>
          <w:sz w:val="22"/>
          <w:szCs w:val="22"/>
        </w:rPr>
        <w:t>ACTPS</w:t>
      </w:r>
      <w:r w:rsidR="00F32249" w:rsidRPr="00F9632B">
        <w:rPr>
          <w:rFonts w:ascii="Raleway" w:hAnsi="Raleway" w:cs="Arial"/>
          <w:color w:val="000000"/>
          <w:sz w:val="22"/>
          <w:szCs w:val="22"/>
        </w:rPr>
        <w:t xml:space="preserve"> </w:t>
      </w:r>
      <w:r w:rsidR="001D0829">
        <w:rPr>
          <w:rFonts w:ascii="Raleway" w:hAnsi="Raleway" w:cs="Arial"/>
          <w:color w:val="000000"/>
          <w:sz w:val="22"/>
          <w:szCs w:val="22"/>
        </w:rPr>
        <w:t xml:space="preserve">and WorkSafe ACT vision and </w:t>
      </w:r>
      <w:r w:rsidR="00F32249" w:rsidRPr="00F9632B">
        <w:rPr>
          <w:rFonts w:ascii="Raleway" w:hAnsi="Raleway" w:cs="Arial"/>
          <w:color w:val="000000"/>
          <w:sz w:val="22"/>
          <w:szCs w:val="22"/>
        </w:rPr>
        <w:t>values covering ethical standards</w:t>
      </w:r>
      <w:r w:rsidR="00672010">
        <w:rPr>
          <w:rFonts w:ascii="Raleway" w:hAnsi="Raleway" w:cs="Arial"/>
          <w:color w:val="000000"/>
          <w:sz w:val="22"/>
          <w:szCs w:val="22"/>
        </w:rPr>
        <w:t xml:space="preserve"> and ACTPS code of conduct. De</w:t>
      </w:r>
      <w:r w:rsidR="00F32249" w:rsidRPr="00F9632B">
        <w:rPr>
          <w:rFonts w:ascii="Raleway" w:hAnsi="Raleway" w:cs="Arial"/>
          <w:color w:val="000000"/>
          <w:sz w:val="22"/>
          <w:szCs w:val="22"/>
        </w:rPr>
        <w:t>monstrated self-awareness</w:t>
      </w:r>
      <w:r w:rsidR="00010B97">
        <w:rPr>
          <w:rFonts w:ascii="Raleway" w:hAnsi="Raleway" w:cs="Arial"/>
          <w:color w:val="000000"/>
          <w:sz w:val="22"/>
          <w:szCs w:val="22"/>
        </w:rPr>
        <w:t xml:space="preserve"> and commitment to embedding these standards </w:t>
      </w:r>
      <w:r w:rsidR="00672010">
        <w:rPr>
          <w:rFonts w:ascii="Raleway" w:hAnsi="Raleway" w:cs="Arial"/>
          <w:color w:val="000000"/>
          <w:sz w:val="22"/>
          <w:szCs w:val="22"/>
        </w:rPr>
        <w:t xml:space="preserve">and values </w:t>
      </w:r>
      <w:r w:rsidR="00010B97">
        <w:rPr>
          <w:rFonts w:ascii="Raleway" w:hAnsi="Raleway" w:cs="Arial"/>
          <w:color w:val="000000"/>
          <w:sz w:val="22"/>
          <w:szCs w:val="22"/>
        </w:rPr>
        <w:t xml:space="preserve">within the workplace. </w:t>
      </w:r>
    </w:p>
    <w:p w14:paraId="142FDA15" w14:textId="45D138EC" w:rsidR="00F32249" w:rsidRPr="00F9632B" w:rsidRDefault="00672010" w:rsidP="007264D4">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C</w:t>
      </w:r>
      <w:r w:rsidRPr="00F9632B">
        <w:rPr>
          <w:rFonts w:ascii="Raleway" w:hAnsi="Raleway" w:cs="Arial"/>
          <w:color w:val="000000"/>
          <w:sz w:val="22"/>
          <w:szCs w:val="22"/>
        </w:rPr>
        <w:t>ommitment to driving cultural reform within teams and more broadly across WorkSafe ACT</w:t>
      </w:r>
      <w:r>
        <w:rPr>
          <w:rFonts w:ascii="Raleway" w:hAnsi="Raleway" w:cs="Arial"/>
          <w:color w:val="000000"/>
          <w:sz w:val="22"/>
          <w:szCs w:val="22"/>
        </w:rPr>
        <w:t xml:space="preserve"> and c</w:t>
      </w:r>
      <w:r w:rsidR="00F32249" w:rsidRPr="00F9632B">
        <w:rPr>
          <w:rFonts w:ascii="Raleway" w:hAnsi="Raleway" w:cs="Arial"/>
          <w:color w:val="000000"/>
          <w:sz w:val="22"/>
          <w:szCs w:val="22"/>
        </w:rPr>
        <w:t xml:space="preserve">ommitment to the ongoing integration of </w:t>
      </w:r>
      <w:r w:rsidR="005C21DB" w:rsidRPr="00F9632B">
        <w:rPr>
          <w:rFonts w:ascii="Raleway" w:hAnsi="Raleway" w:cs="Arial"/>
          <w:color w:val="000000"/>
          <w:sz w:val="22"/>
          <w:szCs w:val="22"/>
        </w:rPr>
        <w:t>WHS</w:t>
      </w:r>
      <w:r w:rsidR="00F32249" w:rsidRPr="00F9632B">
        <w:rPr>
          <w:rFonts w:ascii="Raleway" w:hAnsi="Raleway" w:cs="Arial"/>
          <w:color w:val="000000"/>
          <w:sz w:val="22"/>
          <w:szCs w:val="22"/>
        </w:rPr>
        <w:t xml:space="preserve"> </w:t>
      </w:r>
      <w:r w:rsidR="00010B97">
        <w:rPr>
          <w:rFonts w:ascii="Raleway" w:hAnsi="Raleway" w:cs="Arial"/>
          <w:color w:val="000000"/>
          <w:sz w:val="22"/>
          <w:szCs w:val="22"/>
        </w:rPr>
        <w:t xml:space="preserve">best practice </w:t>
      </w:r>
      <w:r w:rsidR="00F32249" w:rsidRPr="00F9632B">
        <w:rPr>
          <w:rFonts w:ascii="Raleway" w:hAnsi="Raleway" w:cs="Arial"/>
          <w:color w:val="000000"/>
          <w:sz w:val="22"/>
          <w:szCs w:val="22"/>
        </w:rPr>
        <w:t>principles</w:t>
      </w:r>
      <w:r w:rsidR="00010B97">
        <w:rPr>
          <w:rFonts w:ascii="Raleway" w:hAnsi="Raleway" w:cs="Arial"/>
          <w:color w:val="000000"/>
          <w:sz w:val="22"/>
          <w:szCs w:val="22"/>
        </w:rPr>
        <w:t>.</w:t>
      </w:r>
    </w:p>
    <w:p w14:paraId="0932B83D" w14:textId="06819B44" w:rsidR="00F9632B" w:rsidRPr="00F9632B" w:rsidRDefault="00F9632B" w:rsidP="00F9632B">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Other duties as directed</w:t>
      </w:r>
      <w:r w:rsidR="001D0829">
        <w:rPr>
          <w:rFonts w:ascii="Raleway" w:hAnsi="Raleway" w:cs="Arial"/>
          <w:color w:val="000000"/>
          <w:sz w:val="22"/>
          <w:szCs w:val="22"/>
        </w:rPr>
        <w:t>.</w:t>
      </w:r>
    </w:p>
    <w:p w14:paraId="0CE906BC" w14:textId="4B69EDB5" w:rsidR="00C23798" w:rsidRPr="00F9632B" w:rsidRDefault="006A7401" w:rsidP="009E2EBF">
      <w:pPr>
        <w:pStyle w:val="Heading1"/>
        <w:keepNext/>
        <w:pBdr>
          <w:bottom w:val="single" w:sz="12" w:space="1" w:color="auto"/>
        </w:pBdr>
        <w:spacing w:before="240" w:after="120"/>
        <w:ind w:left="-284"/>
        <w:rPr>
          <w:rFonts w:ascii="Raleway" w:hAnsi="Raleway" w:cs="Arial"/>
          <w:sz w:val="22"/>
          <w:szCs w:val="22"/>
        </w:rPr>
      </w:pPr>
      <w:r w:rsidRPr="00F9632B">
        <w:rPr>
          <w:rFonts w:ascii="Raleway" w:hAnsi="Raleway" w:cs="Arial"/>
          <w:sz w:val="22"/>
          <w:szCs w:val="22"/>
        </w:rPr>
        <w:t>IDEAL CANDIDATE</w:t>
      </w:r>
    </w:p>
    <w:p w14:paraId="6A56E93A" w14:textId="77777777" w:rsidR="007264D4" w:rsidRPr="00F9632B" w:rsidRDefault="007264D4" w:rsidP="007264D4">
      <w:pPr>
        <w:pStyle w:val="BodyText"/>
        <w:spacing w:before="120"/>
        <w:rPr>
          <w:rFonts w:ascii="Raleway" w:hAnsi="Raleway"/>
          <w:bCs/>
          <w:sz w:val="22"/>
          <w:szCs w:val="22"/>
        </w:rPr>
      </w:pPr>
      <w:r w:rsidRPr="00F9632B">
        <w:rPr>
          <w:rFonts w:ascii="Raleway" w:hAnsi="Raleway"/>
          <w:bCs/>
          <w:sz w:val="22"/>
          <w:szCs w:val="22"/>
        </w:rPr>
        <w:t>Our ideal candidate has:</w:t>
      </w:r>
    </w:p>
    <w:p w14:paraId="289746F3"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contemporary regulatory experience working in an operational regulatory agency with knowledge of relevant WHS issues.</w:t>
      </w:r>
    </w:p>
    <w:p w14:paraId="4E899A97"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ability to develop, implement and execute operational plans in line with WorkSafe ACT’s strategic plan.</w:t>
      </w:r>
    </w:p>
    <w:p w14:paraId="0FFC632F"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ability leading and managing a team in a dynamic, operationally focused environment with legislative time frames and shifting priorities.</w:t>
      </w:r>
    </w:p>
    <w:p w14:paraId="6075AAC2"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A high level of oral and written communication skills. Ability to negotiate and influence stakeholders both orally and in writing.</w:t>
      </w:r>
    </w:p>
    <w:p w14:paraId="1D24C685"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Ability to exercise judgement, solve complex issues and build organisational capability.</w:t>
      </w:r>
    </w:p>
    <w:p w14:paraId="09AA764D" w14:textId="3DA1B976" w:rsidR="00D43F12" w:rsidRPr="0052270F" w:rsidRDefault="00D43F12" w:rsidP="0052270F">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self-awareness, professionalism and a proven commitment to the ongoing integration of workplace respect, equity, diversity and WHS principles and practices.</w:t>
      </w:r>
    </w:p>
    <w:p w14:paraId="2E5A3EB4" w14:textId="77777777" w:rsidR="005D7F43" w:rsidRPr="00F9632B" w:rsidRDefault="005D7F43" w:rsidP="009E2EBF">
      <w:pPr>
        <w:pStyle w:val="Heading1"/>
        <w:pBdr>
          <w:bottom w:val="single" w:sz="12" w:space="1" w:color="auto"/>
        </w:pBdr>
        <w:spacing w:before="240" w:after="120"/>
        <w:ind w:left="-284"/>
        <w:rPr>
          <w:rFonts w:ascii="Raleway" w:hAnsi="Raleway" w:cs="Arial"/>
          <w:sz w:val="22"/>
          <w:szCs w:val="22"/>
        </w:rPr>
      </w:pPr>
      <w:bookmarkStart w:id="3" w:name="_Hlk27486977"/>
      <w:r w:rsidRPr="00F9632B">
        <w:rPr>
          <w:rFonts w:ascii="Raleway" w:hAnsi="Raleway" w:cs="Arial"/>
          <w:sz w:val="22"/>
          <w:szCs w:val="22"/>
        </w:rPr>
        <w:lastRenderedPageBreak/>
        <w:t>ESSENTIAL REQUIREMENTS</w:t>
      </w:r>
    </w:p>
    <w:p w14:paraId="443C1FB8" w14:textId="4A0AEEFA" w:rsidR="00C05471" w:rsidRPr="00F9632B" w:rsidRDefault="00C05471"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bookmarkStart w:id="4" w:name="_Hlk218603475"/>
      <w:bookmarkEnd w:id="3"/>
      <w:r w:rsidRPr="00F9632B">
        <w:rPr>
          <w:rFonts w:ascii="Raleway" w:hAnsi="Raleway" w:cs="Arial"/>
          <w:color w:val="000000"/>
          <w:sz w:val="22"/>
          <w:szCs w:val="22"/>
        </w:rPr>
        <w:t xml:space="preserve">Ability to perform the functions of an authorised Inspector in accordance with relevant legislation, including completion of required </w:t>
      </w:r>
      <w:r w:rsidR="00D64E26">
        <w:rPr>
          <w:rFonts w:ascii="Raleway" w:hAnsi="Raleway" w:cs="Arial"/>
          <w:color w:val="000000"/>
          <w:sz w:val="22"/>
          <w:szCs w:val="22"/>
        </w:rPr>
        <w:t>legislated</w:t>
      </w:r>
      <w:r w:rsidRPr="00F9632B">
        <w:rPr>
          <w:rFonts w:ascii="Raleway" w:hAnsi="Raleway" w:cs="Arial"/>
          <w:color w:val="000000"/>
          <w:sz w:val="22"/>
          <w:szCs w:val="22"/>
        </w:rPr>
        <w:t xml:space="preserve"> training for Workers’ Compensation </w:t>
      </w:r>
      <w:r w:rsidR="00D64E26">
        <w:rPr>
          <w:rFonts w:ascii="Raleway" w:hAnsi="Raleway" w:cs="Arial"/>
          <w:color w:val="000000"/>
          <w:sz w:val="22"/>
          <w:szCs w:val="22"/>
        </w:rPr>
        <w:t>A</w:t>
      </w:r>
      <w:r w:rsidR="000714BA">
        <w:rPr>
          <w:rFonts w:ascii="Raleway" w:hAnsi="Raleway" w:cs="Arial"/>
          <w:color w:val="000000"/>
          <w:sz w:val="22"/>
          <w:szCs w:val="22"/>
        </w:rPr>
        <w:t>c</w:t>
      </w:r>
      <w:r w:rsidR="00D64E26">
        <w:rPr>
          <w:rFonts w:ascii="Raleway" w:hAnsi="Raleway" w:cs="Arial"/>
          <w:color w:val="000000"/>
          <w:sz w:val="22"/>
          <w:szCs w:val="22"/>
        </w:rPr>
        <w:t>t</w:t>
      </w:r>
      <w:r w:rsidRPr="00F9632B">
        <w:rPr>
          <w:rFonts w:ascii="Raleway" w:hAnsi="Raleway" w:cs="Arial"/>
          <w:color w:val="000000"/>
          <w:sz w:val="22"/>
          <w:szCs w:val="22"/>
        </w:rPr>
        <w:t xml:space="preserve"> as a </w:t>
      </w:r>
      <w:r w:rsidR="00D86CC7" w:rsidRPr="00F9632B">
        <w:rPr>
          <w:rFonts w:ascii="Raleway" w:hAnsi="Raleway" w:cs="Arial"/>
          <w:color w:val="000000"/>
          <w:sz w:val="22"/>
          <w:szCs w:val="22"/>
        </w:rPr>
        <w:t>Delegated</w:t>
      </w:r>
      <w:r w:rsidRPr="00F9632B">
        <w:rPr>
          <w:rFonts w:ascii="Raleway" w:hAnsi="Raleway" w:cs="Arial"/>
          <w:color w:val="000000"/>
          <w:sz w:val="22"/>
          <w:szCs w:val="22"/>
        </w:rPr>
        <w:t>/</w:t>
      </w:r>
      <w:r w:rsidR="00D86CC7" w:rsidRPr="00F9632B">
        <w:rPr>
          <w:rFonts w:ascii="Raleway" w:hAnsi="Raleway" w:cs="Arial"/>
          <w:color w:val="000000"/>
          <w:sz w:val="22"/>
          <w:szCs w:val="22"/>
        </w:rPr>
        <w:t xml:space="preserve">Appointed </w:t>
      </w:r>
      <w:r w:rsidRPr="00F9632B">
        <w:rPr>
          <w:rFonts w:ascii="Raleway" w:hAnsi="Raleway" w:cs="Arial"/>
          <w:color w:val="000000"/>
          <w:sz w:val="22"/>
          <w:szCs w:val="22"/>
        </w:rPr>
        <w:t xml:space="preserve">person/Authorised </w:t>
      </w:r>
      <w:r w:rsidR="00D64E26">
        <w:rPr>
          <w:rFonts w:ascii="Raleway" w:hAnsi="Raleway" w:cs="Arial"/>
          <w:color w:val="000000"/>
          <w:sz w:val="22"/>
          <w:szCs w:val="22"/>
        </w:rPr>
        <w:t>O</w:t>
      </w:r>
      <w:r w:rsidRPr="00F9632B">
        <w:rPr>
          <w:rFonts w:ascii="Raleway" w:hAnsi="Raleway" w:cs="Arial"/>
          <w:color w:val="000000"/>
          <w:sz w:val="22"/>
          <w:szCs w:val="22"/>
        </w:rPr>
        <w:t>fficer by the WHS Commissioner</w:t>
      </w:r>
      <w:r w:rsidR="00D64E26">
        <w:rPr>
          <w:rFonts w:ascii="Raleway" w:hAnsi="Raleway" w:cs="Arial"/>
          <w:color w:val="000000"/>
          <w:sz w:val="22"/>
          <w:szCs w:val="22"/>
        </w:rPr>
        <w:t>.</w:t>
      </w:r>
    </w:p>
    <w:p w14:paraId="10936E1C" w14:textId="7F2D6A5D" w:rsidR="00D64E26" w:rsidRDefault="00D64E26"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D64E26">
        <w:rPr>
          <w:rFonts w:ascii="Raleway" w:hAnsi="Raleway" w:cs="Arial"/>
          <w:color w:val="000000"/>
          <w:sz w:val="22"/>
          <w:szCs w:val="22"/>
          <w:lang w:val="en-US"/>
        </w:rPr>
        <w:t xml:space="preserve">Relevant qualifications are highly desirable. Significant experience in fields such as health and safety, law enforcement, audit, </w:t>
      </w:r>
      <w:r w:rsidR="000714BA">
        <w:rPr>
          <w:rFonts w:ascii="Raleway" w:hAnsi="Raleway" w:cs="Arial"/>
          <w:color w:val="000000"/>
          <w:sz w:val="22"/>
          <w:szCs w:val="22"/>
          <w:lang w:val="en-US"/>
        </w:rPr>
        <w:t xml:space="preserve">regulation, </w:t>
      </w:r>
      <w:r w:rsidRPr="00D64E26">
        <w:rPr>
          <w:rFonts w:ascii="Raleway" w:hAnsi="Raleway" w:cs="Arial"/>
          <w:color w:val="000000"/>
          <w:sz w:val="22"/>
          <w:szCs w:val="22"/>
          <w:lang w:val="en-US"/>
        </w:rPr>
        <w:t>government inspections</w:t>
      </w:r>
      <w:r w:rsidR="000714BA">
        <w:rPr>
          <w:rFonts w:ascii="Raleway" w:hAnsi="Raleway" w:cs="Arial"/>
          <w:color w:val="000000"/>
          <w:sz w:val="22"/>
          <w:szCs w:val="22"/>
          <w:lang w:val="en-US"/>
        </w:rPr>
        <w:t>, investigations</w:t>
      </w:r>
      <w:r w:rsidRPr="00D64E26">
        <w:rPr>
          <w:rFonts w:ascii="Raleway" w:hAnsi="Raleway" w:cs="Arial"/>
          <w:color w:val="000000"/>
          <w:sz w:val="22"/>
          <w:szCs w:val="22"/>
          <w:lang w:val="en-US"/>
        </w:rPr>
        <w:t xml:space="preserve"> or law</w:t>
      </w:r>
      <w:r w:rsidR="000714BA">
        <w:rPr>
          <w:rFonts w:ascii="Raleway" w:hAnsi="Raleway" w:cs="Arial"/>
          <w:color w:val="000000"/>
          <w:sz w:val="22"/>
          <w:szCs w:val="22"/>
          <w:lang w:val="en-US"/>
        </w:rPr>
        <w:t xml:space="preserve"> are also desirable</w:t>
      </w:r>
      <w:r w:rsidRPr="00D64E26">
        <w:rPr>
          <w:rFonts w:ascii="Raleway" w:hAnsi="Raleway" w:cs="Arial"/>
          <w:color w:val="000000"/>
          <w:sz w:val="22"/>
          <w:szCs w:val="22"/>
          <w:lang w:val="en-US"/>
        </w:rPr>
        <w:t>.</w:t>
      </w:r>
    </w:p>
    <w:p w14:paraId="117F6C88" w14:textId="689A4838" w:rsidR="00C05471" w:rsidRPr="00F9632B" w:rsidRDefault="00C05471"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Current unrestricted driver’s licence</w:t>
      </w:r>
      <w:r w:rsidR="000714BA">
        <w:rPr>
          <w:rFonts w:ascii="Raleway" w:hAnsi="Raleway" w:cs="Arial"/>
          <w:color w:val="000000"/>
          <w:sz w:val="22"/>
          <w:szCs w:val="22"/>
        </w:rPr>
        <w:t>.</w:t>
      </w:r>
    </w:p>
    <w:p w14:paraId="0AC8FF03" w14:textId="77777777" w:rsidR="000714BA" w:rsidRDefault="00C05471"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Willingness to</w:t>
      </w:r>
      <w:r w:rsidR="000714BA">
        <w:rPr>
          <w:rFonts w:ascii="Raleway" w:hAnsi="Raleway" w:cs="Arial"/>
          <w:color w:val="000000"/>
          <w:sz w:val="22"/>
          <w:szCs w:val="22"/>
        </w:rPr>
        <w:t>:</w:t>
      </w:r>
    </w:p>
    <w:p w14:paraId="60735B4C" w14:textId="3A5BB2B0" w:rsidR="00C05471" w:rsidRPr="00F9632B" w:rsidRDefault="00C05471" w:rsidP="000714BA">
      <w:pPr>
        <w:pStyle w:val="ListParagraph"/>
        <w:numPr>
          <w:ilvl w:val="1"/>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participate in an </w:t>
      </w:r>
      <w:proofErr w:type="spellStart"/>
      <w:r w:rsidR="0096129A" w:rsidRPr="00F9632B">
        <w:rPr>
          <w:rFonts w:ascii="Raleway" w:hAnsi="Raleway" w:cs="Arial"/>
          <w:color w:val="000000"/>
          <w:sz w:val="22"/>
          <w:szCs w:val="22"/>
        </w:rPr>
        <w:t>after</w:t>
      </w:r>
      <w:r w:rsidR="0096129A">
        <w:rPr>
          <w:rFonts w:ascii="Raleway" w:hAnsi="Raleway" w:cs="Arial"/>
          <w:color w:val="000000"/>
          <w:sz w:val="22"/>
          <w:szCs w:val="22"/>
        </w:rPr>
        <w:t xml:space="preserve"> </w:t>
      </w:r>
      <w:r w:rsidR="0096129A" w:rsidRPr="00F9632B">
        <w:rPr>
          <w:rFonts w:ascii="Raleway" w:hAnsi="Raleway" w:cs="Arial"/>
          <w:color w:val="000000"/>
          <w:sz w:val="22"/>
          <w:szCs w:val="22"/>
        </w:rPr>
        <w:t>hours</w:t>
      </w:r>
      <w:proofErr w:type="spellEnd"/>
      <w:r w:rsidRPr="00F9632B">
        <w:rPr>
          <w:rFonts w:ascii="Raleway" w:hAnsi="Raleway" w:cs="Arial"/>
          <w:color w:val="000000"/>
          <w:sz w:val="22"/>
          <w:szCs w:val="22"/>
        </w:rPr>
        <w:t xml:space="preserve"> on-call and telephone roster when required</w:t>
      </w:r>
      <w:r w:rsidR="000714BA">
        <w:rPr>
          <w:rFonts w:ascii="Raleway" w:hAnsi="Raleway" w:cs="Arial"/>
          <w:color w:val="000000"/>
          <w:sz w:val="22"/>
          <w:szCs w:val="22"/>
        </w:rPr>
        <w:t>.</w:t>
      </w:r>
    </w:p>
    <w:p w14:paraId="44824DCC" w14:textId="216F3199" w:rsidR="00C05471" w:rsidRPr="00F9632B" w:rsidRDefault="00C05471" w:rsidP="000714BA">
      <w:pPr>
        <w:pStyle w:val="ListParagraph"/>
        <w:numPr>
          <w:ilvl w:val="1"/>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participate in programmed after hours compliance activities when required</w:t>
      </w:r>
      <w:r w:rsidR="000714BA">
        <w:rPr>
          <w:rFonts w:ascii="Raleway" w:hAnsi="Raleway" w:cs="Arial"/>
          <w:color w:val="000000"/>
          <w:sz w:val="22"/>
          <w:szCs w:val="22"/>
        </w:rPr>
        <w:t>.</w:t>
      </w:r>
    </w:p>
    <w:p w14:paraId="7DA4FF5E" w14:textId="41CE7075" w:rsidR="004A213F" w:rsidRPr="006F4957" w:rsidRDefault="00D9145E" w:rsidP="000714BA">
      <w:pPr>
        <w:pStyle w:val="ListParagraph"/>
        <w:numPr>
          <w:ilvl w:val="1"/>
          <w:numId w:val="24"/>
        </w:numPr>
        <w:suppressAutoHyphens w:val="0"/>
        <w:autoSpaceDE w:val="0"/>
        <w:autoSpaceDN w:val="0"/>
        <w:adjustRightInd w:val="0"/>
        <w:spacing w:before="120" w:after="0"/>
        <w:contextualSpacing w:val="0"/>
        <w:rPr>
          <w:rFonts w:ascii="Raleway" w:hAnsi="Raleway" w:cs="Arial"/>
          <w:b/>
          <w:spacing w:val="5"/>
          <w:sz w:val="22"/>
          <w:szCs w:val="22"/>
          <w:lang w:eastAsia="ja-JP"/>
        </w:rPr>
      </w:pPr>
      <w:r w:rsidRPr="006F4957">
        <w:rPr>
          <w:rFonts w:ascii="Raleway" w:hAnsi="Raleway" w:cs="Arial"/>
          <w:color w:val="000000"/>
          <w:sz w:val="22"/>
          <w:szCs w:val="22"/>
        </w:rPr>
        <w:t>wear a uniform</w:t>
      </w:r>
      <w:r w:rsidR="000714BA">
        <w:rPr>
          <w:rFonts w:ascii="Raleway" w:hAnsi="Raleway" w:cs="Arial"/>
          <w:color w:val="000000"/>
          <w:sz w:val="22"/>
          <w:szCs w:val="22"/>
        </w:rPr>
        <w:t>.</w:t>
      </w:r>
    </w:p>
    <w:bookmarkEnd w:id="4"/>
    <w:p w14:paraId="7DABF93E" w14:textId="77777777" w:rsidR="006F4957" w:rsidRPr="006F4957" w:rsidRDefault="006F4957" w:rsidP="006F4957">
      <w:pPr>
        <w:pStyle w:val="ListParagraph"/>
        <w:suppressAutoHyphens w:val="0"/>
        <w:autoSpaceDE w:val="0"/>
        <w:autoSpaceDN w:val="0"/>
        <w:adjustRightInd w:val="0"/>
        <w:spacing w:before="120" w:after="0"/>
        <w:contextualSpacing w:val="0"/>
        <w:rPr>
          <w:rFonts w:ascii="Raleway" w:hAnsi="Raleway" w:cs="Arial"/>
          <w:b/>
          <w:spacing w:val="5"/>
          <w:sz w:val="22"/>
          <w:szCs w:val="22"/>
          <w:lang w:eastAsia="ja-JP"/>
        </w:rPr>
      </w:pPr>
    </w:p>
    <w:p w14:paraId="347954DC" w14:textId="675D341C" w:rsidR="00D27C60" w:rsidRPr="00F9632B" w:rsidRDefault="00D27C60" w:rsidP="00663230">
      <w:pPr>
        <w:pStyle w:val="Heading1"/>
        <w:pBdr>
          <w:bottom w:val="single" w:sz="12" w:space="1" w:color="auto"/>
        </w:pBdr>
        <w:spacing w:after="120"/>
        <w:ind w:left="-284"/>
        <w:rPr>
          <w:rFonts w:ascii="Raleway" w:hAnsi="Raleway" w:cs="Arial"/>
          <w:sz w:val="22"/>
          <w:szCs w:val="22"/>
        </w:rPr>
      </w:pPr>
      <w:r w:rsidRPr="00F9632B">
        <w:rPr>
          <w:rFonts w:ascii="Raleway" w:hAnsi="Raleway" w:cs="Arial"/>
          <w:sz w:val="22"/>
          <w:szCs w:val="22"/>
        </w:rPr>
        <w:t xml:space="preserve">WORK ENVIRONMENT DESCRIPTION </w:t>
      </w:r>
    </w:p>
    <w:p w14:paraId="2DB93ACA" w14:textId="33F48973" w:rsidR="00D27C60" w:rsidRPr="00F9632B" w:rsidRDefault="00D27C60" w:rsidP="00663230">
      <w:pPr>
        <w:spacing w:before="240" w:line="276" w:lineRule="auto"/>
        <w:ind w:left="-284"/>
        <w:rPr>
          <w:rFonts w:ascii="Raleway" w:hAnsi="Raleway" w:cs="Arial"/>
          <w:sz w:val="22"/>
          <w:szCs w:val="22"/>
        </w:rPr>
      </w:pPr>
      <w:r w:rsidRPr="00F9632B">
        <w:rPr>
          <w:rFonts w:ascii="Raleway" w:hAnsi="Raleway" w:cs="Arial"/>
          <w:sz w:val="22"/>
          <w:szCs w:val="22"/>
        </w:rPr>
        <w:t xml:space="preserve">The following work environment description outlines the inherent requirements of the role of the </w:t>
      </w:r>
      <w:r w:rsidR="000C1885" w:rsidRPr="00F9632B">
        <w:rPr>
          <w:rFonts w:ascii="Raleway" w:hAnsi="Raleway" w:cs="Arial"/>
          <w:sz w:val="22"/>
          <w:szCs w:val="22"/>
        </w:rPr>
        <w:t>Assistant Director</w:t>
      </w:r>
      <w:r w:rsidR="00613334" w:rsidRPr="00F9632B">
        <w:rPr>
          <w:rFonts w:ascii="Raleway" w:hAnsi="Raleway" w:cs="Arial"/>
          <w:sz w:val="22"/>
          <w:szCs w:val="22"/>
        </w:rPr>
        <w:t xml:space="preserve">, </w:t>
      </w:r>
      <w:r w:rsidR="00D9145E" w:rsidRPr="00F9632B">
        <w:rPr>
          <w:rFonts w:ascii="Raleway" w:hAnsi="Raleway" w:cs="Arial"/>
          <w:sz w:val="22"/>
          <w:szCs w:val="22"/>
        </w:rPr>
        <w:t>Co</w:t>
      </w:r>
      <w:r w:rsidR="000C1885" w:rsidRPr="00F9632B">
        <w:rPr>
          <w:rFonts w:ascii="Raleway" w:hAnsi="Raleway" w:cs="Arial"/>
          <w:sz w:val="22"/>
          <w:szCs w:val="22"/>
        </w:rPr>
        <w:t>mpliance &amp; Enforcement</w:t>
      </w:r>
      <w:r w:rsidR="00FD55C9" w:rsidRPr="00F9632B">
        <w:rPr>
          <w:rFonts w:ascii="Raleway" w:hAnsi="Raleway" w:cs="Arial"/>
          <w:sz w:val="22"/>
          <w:szCs w:val="22"/>
        </w:rPr>
        <w:t xml:space="preserve"> </w:t>
      </w:r>
      <w:r w:rsidR="00105F2B" w:rsidRPr="00F9632B">
        <w:rPr>
          <w:rFonts w:ascii="Raleway" w:hAnsi="Raleway" w:cs="Arial"/>
          <w:sz w:val="22"/>
          <w:szCs w:val="22"/>
        </w:rPr>
        <w:t xml:space="preserve">Operations </w:t>
      </w:r>
      <w:r w:rsidR="00FA501A" w:rsidRPr="00F9632B">
        <w:rPr>
          <w:rFonts w:ascii="Raleway" w:hAnsi="Raleway" w:cs="Arial"/>
          <w:sz w:val="22"/>
          <w:szCs w:val="22"/>
        </w:rPr>
        <w:t>a</w:t>
      </w:r>
      <w:r w:rsidRPr="00F9632B">
        <w:rPr>
          <w:rFonts w:ascii="Raleway" w:hAnsi="Raleway" w:cs="Arial"/>
          <w:sz w:val="22"/>
          <w:szCs w:val="22"/>
        </w:rPr>
        <w:t xml:space="preserve">nd indicates how frequently each of these requirements would be performed. Please note that </w:t>
      </w:r>
      <w:r w:rsidR="006478E6" w:rsidRPr="00F9632B">
        <w:rPr>
          <w:rFonts w:ascii="Raleway" w:hAnsi="Raleway" w:cs="Arial"/>
          <w:sz w:val="22"/>
          <w:szCs w:val="22"/>
        </w:rPr>
        <w:t>WorkSafe ACT</w:t>
      </w:r>
      <w:r w:rsidRPr="00F9632B">
        <w:rPr>
          <w:rFonts w:ascii="Raleway" w:hAnsi="Raleway" w:cs="Arial"/>
          <w:sz w:val="22"/>
          <w:szCs w:val="22"/>
        </w:rPr>
        <w:t xml:space="preserve"> is committed to providing reasonable adjustment and ensuring all individuals have equal opportunities in the workplace.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D27C60" w:rsidRPr="00F9632B" w14:paraId="3634776A" w14:textId="77777777" w:rsidTr="00663230">
        <w:trPr>
          <w:trHeight w:val="454"/>
        </w:trPr>
        <w:tc>
          <w:tcPr>
            <w:tcW w:w="6912" w:type="dxa"/>
            <w:shd w:val="clear" w:color="auto" w:fill="00B050"/>
            <w:vAlign w:val="center"/>
          </w:tcPr>
          <w:p w14:paraId="36111A12" w14:textId="77777777" w:rsidR="00D27C60" w:rsidRPr="00F9632B" w:rsidRDefault="00D27C60" w:rsidP="004D39D4">
            <w:pPr>
              <w:pStyle w:val="Tableheading"/>
              <w:rPr>
                <w:rFonts w:ascii="Raleway" w:hAnsi="Raleway" w:cs="Arial"/>
                <w:sz w:val="22"/>
              </w:rPr>
            </w:pPr>
            <w:r w:rsidRPr="00F9632B">
              <w:rPr>
                <w:rFonts w:ascii="Raleway" w:hAnsi="Raleway" w:cs="Arial"/>
                <w:sz w:val="22"/>
              </w:rPr>
              <w:t>ADMINISTRATIVE</w:t>
            </w:r>
          </w:p>
        </w:tc>
        <w:tc>
          <w:tcPr>
            <w:tcW w:w="2694" w:type="dxa"/>
            <w:shd w:val="clear" w:color="auto" w:fill="00B050"/>
            <w:vAlign w:val="center"/>
          </w:tcPr>
          <w:p w14:paraId="4921F157"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15BBA0B0" w14:textId="77777777" w:rsidTr="00663230">
        <w:trPr>
          <w:trHeight w:val="283"/>
        </w:trPr>
        <w:tc>
          <w:tcPr>
            <w:tcW w:w="6912" w:type="dxa"/>
            <w:vAlign w:val="center"/>
          </w:tcPr>
          <w:p w14:paraId="15D5EB1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Telephone use</w:t>
            </w:r>
          </w:p>
        </w:tc>
        <w:sdt>
          <w:sdtPr>
            <w:rPr>
              <w:rFonts w:ascii="Raleway" w:hAnsi="Raleway" w:cs="Arial"/>
              <w:sz w:val="22"/>
            </w:rPr>
            <w:id w:val="233384988"/>
            <w:placeholder>
              <w:docPart w:val="6E63076C85AB46F990D73324545904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A77837"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0C1271BF" w14:textId="77777777" w:rsidTr="00663230">
        <w:trPr>
          <w:trHeight w:val="283"/>
        </w:trPr>
        <w:tc>
          <w:tcPr>
            <w:tcW w:w="6912" w:type="dxa"/>
            <w:vAlign w:val="center"/>
          </w:tcPr>
          <w:p w14:paraId="5A103715"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General computer use</w:t>
            </w:r>
          </w:p>
        </w:tc>
        <w:sdt>
          <w:sdtPr>
            <w:rPr>
              <w:rFonts w:ascii="Raleway" w:hAnsi="Raleway" w:cs="Arial"/>
              <w:sz w:val="22"/>
            </w:rPr>
            <w:id w:val="407194913"/>
            <w:placeholder>
              <w:docPart w:val="335128419187470F9A6B0B2458998C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1E14D8"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5BBC348D" w14:textId="77777777" w:rsidTr="00663230">
        <w:trPr>
          <w:trHeight w:val="283"/>
        </w:trPr>
        <w:tc>
          <w:tcPr>
            <w:tcW w:w="6912" w:type="dxa"/>
            <w:vAlign w:val="center"/>
          </w:tcPr>
          <w:p w14:paraId="3AA2669B"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Extensive keying/data entry</w:t>
            </w:r>
          </w:p>
        </w:tc>
        <w:sdt>
          <w:sdtPr>
            <w:rPr>
              <w:rFonts w:ascii="Raleway" w:hAnsi="Raleway" w:cs="Arial"/>
              <w:sz w:val="22"/>
            </w:rPr>
            <w:id w:val="407194914"/>
            <w:placeholder>
              <w:docPart w:val="E5E908C78F7D4221BCC62B81E44F90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472752" w14:textId="1B7F2632" w:rsidR="00D27C60" w:rsidRPr="00F9632B" w:rsidRDefault="00FA501A"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20B0FE7B" w14:textId="77777777" w:rsidTr="00663230">
        <w:trPr>
          <w:trHeight w:val="283"/>
        </w:trPr>
        <w:tc>
          <w:tcPr>
            <w:tcW w:w="6912" w:type="dxa"/>
            <w:vAlign w:val="center"/>
          </w:tcPr>
          <w:p w14:paraId="5E38F52B"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Graphical/analytical based</w:t>
            </w:r>
          </w:p>
        </w:tc>
        <w:sdt>
          <w:sdtPr>
            <w:rPr>
              <w:rFonts w:ascii="Raleway" w:hAnsi="Raleway" w:cs="Arial"/>
              <w:sz w:val="22"/>
            </w:rPr>
            <w:id w:val="407194915"/>
            <w:placeholder>
              <w:docPart w:val="3B0DE3D56896490CAB7D31A01A585B8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224B56"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696B967F" w14:textId="77777777" w:rsidTr="00663230">
        <w:trPr>
          <w:trHeight w:val="283"/>
        </w:trPr>
        <w:tc>
          <w:tcPr>
            <w:tcW w:w="6912" w:type="dxa"/>
            <w:vAlign w:val="center"/>
          </w:tcPr>
          <w:p w14:paraId="411F7F2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Sitting at a desk</w:t>
            </w:r>
          </w:p>
        </w:tc>
        <w:sdt>
          <w:sdtPr>
            <w:rPr>
              <w:rFonts w:ascii="Raleway" w:hAnsi="Raleway" w:cs="Arial"/>
              <w:sz w:val="22"/>
            </w:rPr>
            <w:id w:val="407194916"/>
            <w:placeholder>
              <w:docPart w:val="E33EECF938DF469CB55F30BF5FCC6D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5E36DC"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3F6DBB3D" w14:textId="77777777" w:rsidTr="00663230">
        <w:trPr>
          <w:trHeight w:val="283"/>
        </w:trPr>
        <w:tc>
          <w:tcPr>
            <w:tcW w:w="6912" w:type="dxa"/>
            <w:vAlign w:val="center"/>
          </w:tcPr>
          <w:p w14:paraId="5F797AA6"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Standing for long periods </w:t>
            </w:r>
          </w:p>
        </w:tc>
        <w:sdt>
          <w:sdtPr>
            <w:rPr>
              <w:rFonts w:ascii="Raleway" w:hAnsi="Raleway" w:cs="Arial"/>
              <w:sz w:val="22"/>
            </w:rPr>
            <w:id w:val="407194917"/>
            <w:placeholder>
              <w:docPart w:val="985058643DE64E278E0E1D0AADA2B85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631D74" w14:textId="6966310C"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47567238" w14:textId="77777777" w:rsidTr="00663230">
        <w:trPr>
          <w:trHeight w:val="283"/>
        </w:trPr>
        <w:tc>
          <w:tcPr>
            <w:tcW w:w="6912" w:type="dxa"/>
            <w:vAlign w:val="center"/>
          </w:tcPr>
          <w:p w14:paraId="6FB4F3AA" w14:textId="5249F0D6"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Designated workstation</w:t>
            </w:r>
          </w:p>
        </w:tc>
        <w:sdt>
          <w:sdtPr>
            <w:rPr>
              <w:rFonts w:ascii="Raleway" w:hAnsi="Raleway" w:cs="Arial"/>
              <w:sz w:val="22"/>
            </w:rPr>
            <w:id w:val="407194918"/>
            <w:placeholder>
              <w:docPart w:val="38725685B40E456D95EA5FC74E6D99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F4BF2A"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06E5D25D" w14:textId="77777777" w:rsidTr="00663230">
        <w:tblPrEx>
          <w:tblLook w:val="04A0" w:firstRow="1" w:lastRow="0" w:firstColumn="1" w:lastColumn="0" w:noHBand="0" w:noVBand="1"/>
        </w:tblPrEx>
        <w:trPr>
          <w:trHeight w:val="454"/>
        </w:trPr>
        <w:tc>
          <w:tcPr>
            <w:tcW w:w="6912" w:type="dxa"/>
            <w:shd w:val="clear" w:color="auto" w:fill="00B050"/>
            <w:vAlign w:val="center"/>
          </w:tcPr>
          <w:p w14:paraId="7A96156D" w14:textId="77777777" w:rsidR="00D27C60" w:rsidRPr="00F9632B" w:rsidRDefault="00D27C60" w:rsidP="004D39D4">
            <w:pPr>
              <w:pStyle w:val="Tableheading"/>
              <w:rPr>
                <w:rFonts w:ascii="Raleway" w:hAnsi="Raleway" w:cs="Arial"/>
                <w:sz w:val="22"/>
              </w:rPr>
            </w:pPr>
            <w:r w:rsidRPr="00F9632B">
              <w:rPr>
                <w:rFonts w:ascii="Raleway" w:hAnsi="Raleway" w:cs="Arial"/>
                <w:sz w:val="22"/>
              </w:rPr>
              <w:t>STANDARD HOURS</w:t>
            </w:r>
          </w:p>
        </w:tc>
        <w:tc>
          <w:tcPr>
            <w:tcW w:w="2694" w:type="dxa"/>
            <w:shd w:val="clear" w:color="auto" w:fill="00B050"/>
            <w:vAlign w:val="center"/>
          </w:tcPr>
          <w:p w14:paraId="6AC0F0E1"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57A7D0E9" w14:textId="77777777" w:rsidTr="00663230">
        <w:tblPrEx>
          <w:tblLook w:val="04A0" w:firstRow="1" w:lastRow="0" w:firstColumn="1" w:lastColumn="0" w:noHBand="0" w:noVBand="1"/>
        </w:tblPrEx>
        <w:trPr>
          <w:trHeight w:val="283"/>
        </w:trPr>
        <w:tc>
          <w:tcPr>
            <w:tcW w:w="6912" w:type="dxa"/>
            <w:vAlign w:val="center"/>
          </w:tcPr>
          <w:p w14:paraId="39C3FF78"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Flexible working hours (access to flex time) </w:t>
            </w:r>
          </w:p>
        </w:tc>
        <w:sdt>
          <w:sdtPr>
            <w:rPr>
              <w:rFonts w:ascii="Raleway" w:hAnsi="Raleway" w:cs="Arial"/>
              <w:sz w:val="22"/>
            </w:rPr>
            <w:id w:val="407194600"/>
            <w:placeholder>
              <w:docPart w:val="71944E0334C247A59EC403DCC12368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2C7596" w14:textId="030EBEB7" w:rsidR="00D27C60" w:rsidRPr="00F9632B" w:rsidRDefault="00D9145E"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997524C" w14:textId="77777777" w:rsidTr="00663230">
        <w:tblPrEx>
          <w:tblLook w:val="04A0" w:firstRow="1" w:lastRow="0" w:firstColumn="1" w:lastColumn="0" w:noHBand="0" w:noVBand="1"/>
        </w:tblPrEx>
        <w:trPr>
          <w:trHeight w:val="283"/>
        </w:trPr>
        <w:tc>
          <w:tcPr>
            <w:tcW w:w="6912" w:type="dxa"/>
            <w:vAlign w:val="center"/>
          </w:tcPr>
          <w:p w14:paraId="5C06572E"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Fixed or specified start/finish times </w:t>
            </w:r>
          </w:p>
        </w:tc>
        <w:sdt>
          <w:sdtPr>
            <w:rPr>
              <w:rFonts w:ascii="Raleway" w:hAnsi="Raleway" w:cs="Arial"/>
              <w:sz w:val="22"/>
            </w:rPr>
            <w:id w:val="407194601"/>
            <w:placeholder>
              <w:docPart w:val="90A0FBA2271C4278956273789578C4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4B660F" w14:textId="74906DFE" w:rsidR="00D27C60" w:rsidRPr="00F9632B" w:rsidRDefault="00FA501A"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A330E53" w14:textId="77777777" w:rsidTr="00663230">
        <w:tblPrEx>
          <w:tblLook w:val="04A0" w:firstRow="1" w:lastRow="0" w:firstColumn="1" w:lastColumn="0" w:noHBand="0" w:noVBand="1"/>
        </w:tblPrEx>
        <w:trPr>
          <w:trHeight w:val="283"/>
        </w:trPr>
        <w:tc>
          <w:tcPr>
            <w:tcW w:w="6912" w:type="dxa"/>
            <w:vAlign w:val="center"/>
          </w:tcPr>
          <w:p w14:paraId="7D3D0965"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Expected to work extensive hours over a significant period due to the nature of the duties </w:t>
            </w:r>
          </w:p>
        </w:tc>
        <w:sdt>
          <w:sdtPr>
            <w:rPr>
              <w:rFonts w:ascii="Raleway" w:hAnsi="Raleway" w:cs="Arial"/>
              <w:sz w:val="22"/>
            </w:rPr>
            <w:id w:val="596444114"/>
            <w:placeholder>
              <w:docPart w:val="24CE54415C4844DCBB6C0550250A3F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9E5517" w14:textId="16FFECC3"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DE11A0A" w14:textId="77777777" w:rsidTr="00663230">
        <w:tblPrEx>
          <w:tblLook w:val="04A0" w:firstRow="1" w:lastRow="0" w:firstColumn="1" w:lastColumn="0" w:noHBand="0" w:noVBand="1"/>
        </w:tblPrEx>
        <w:trPr>
          <w:trHeight w:val="283"/>
        </w:trPr>
        <w:tc>
          <w:tcPr>
            <w:tcW w:w="6912" w:type="dxa"/>
            <w:vAlign w:val="center"/>
          </w:tcPr>
          <w:p w14:paraId="53B95E1E" w14:textId="732AA83D"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Access to Accrued Days Off (ADOs)</w:t>
            </w:r>
          </w:p>
        </w:tc>
        <w:sdt>
          <w:sdtPr>
            <w:rPr>
              <w:rFonts w:ascii="Raleway" w:hAnsi="Raleway" w:cs="Arial"/>
              <w:sz w:val="22"/>
            </w:rPr>
            <w:id w:val="596444115"/>
            <w:placeholder>
              <w:docPart w:val="2FE15BB04AA74BBC8ED850FF0E8BD4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5C882F" w14:textId="7BBF17A7"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2D1FD2A5" w14:textId="77777777" w:rsidTr="00663230">
        <w:tblPrEx>
          <w:tblLook w:val="04A0" w:firstRow="1" w:lastRow="0" w:firstColumn="1" w:lastColumn="0" w:noHBand="0" w:noVBand="1"/>
        </w:tblPrEx>
        <w:trPr>
          <w:trHeight w:val="283"/>
        </w:trPr>
        <w:tc>
          <w:tcPr>
            <w:tcW w:w="6912" w:type="dxa"/>
            <w:vAlign w:val="center"/>
          </w:tcPr>
          <w:p w14:paraId="7FB0B67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Peaks and troughs </w:t>
            </w:r>
          </w:p>
        </w:tc>
        <w:sdt>
          <w:sdtPr>
            <w:rPr>
              <w:rFonts w:ascii="Raleway" w:hAnsi="Raleway" w:cs="Arial"/>
              <w:sz w:val="22"/>
            </w:rPr>
            <w:id w:val="407194921"/>
            <w:placeholder>
              <w:docPart w:val="B47FE4367134499494011496193051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55D6D7" w14:textId="0225E25A"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4572A2A0" w14:textId="77777777" w:rsidTr="00663230">
        <w:tblPrEx>
          <w:tblLook w:val="04A0" w:firstRow="1" w:lastRow="0" w:firstColumn="1" w:lastColumn="0" w:noHBand="0" w:noVBand="1"/>
        </w:tblPrEx>
        <w:trPr>
          <w:trHeight w:val="283"/>
        </w:trPr>
        <w:tc>
          <w:tcPr>
            <w:tcW w:w="6912" w:type="dxa"/>
            <w:vAlign w:val="center"/>
          </w:tcPr>
          <w:p w14:paraId="38E0C3EE" w14:textId="247E5FE3"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Frequent </w:t>
            </w:r>
            <w:r w:rsidR="00FD55C9" w:rsidRPr="00F9632B">
              <w:rPr>
                <w:rFonts w:ascii="Raleway" w:hAnsi="Raleway" w:cs="Arial"/>
                <w:sz w:val="22"/>
              </w:rPr>
              <w:t xml:space="preserve">paid </w:t>
            </w:r>
            <w:r w:rsidRPr="00F9632B">
              <w:rPr>
                <w:rFonts w:ascii="Raleway" w:hAnsi="Raleway" w:cs="Arial"/>
                <w:sz w:val="22"/>
              </w:rPr>
              <w:t xml:space="preserve">overtime </w:t>
            </w:r>
          </w:p>
        </w:tc>
        <w:sdt>
          <w:sdtPr>
            <w:rPr>
              <w:rFonts w:ascii="Raleway" w:hAnsi="Raleway" w:cs="Arial"/>
              <w:sz w:val="22"/>
            </w:rPr>
            <w:id w:val="407194922"/>
            <w:placeholder>
              <w:docPart w:val="7D8CC1B25B274FB1917BE107921279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95FF3" w14:textId="7615DDBE" w:rsidR="00D27C60" w:rsidRPr="00F9632B" w:rsidRDefault="00D9145E"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1C87FC71" w14:textId="77777777" w:rsidTr="00663230">
        <w:tblPrEx>
          <w:tblLook w:val="04A0" w:firstRow="1" w:lastRow="0" w:firstColumn="1" w:lastColumn="0" w:noHBand="0" w:noVBand="1"/>
        </w:tblPrEx>
        <w:trPr>
          <w:trHeight w:val="283"/>
        </w:trPr>
        <w:tc>
          <w:tcPr>
            <w:tcW w:w="6912" w:type="dxa"/>
            <w:vAlign w:val="center"/>
          </w:tcPr>
          <w:p w14:paraId="59D5BA8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Rostered shift work </w:t>
            </w:r>
          </w:p>
        </w:tc>
        <w:sdt>
          <w:sdtPr>
            <w:rPr>
              <w:rFonts w:ascii="Raleway" w:hAnsi="Raleway" w:cs="Arial"/>
              <w:sz w:val="22"/>
            </w:rPr>
            <w:id w:val="407194923"/>
            <w:placeholder>
              <w:docPart w:val="E8B8507A3375491AA282146F91D01BA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6298AC"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0D471F86" w14:textId="77777777" w:rsidTr="00663230">
        <w:tblPrEx>
          <w:tblLook w:val="04A0" w:firstRow="1" w:lastRow="0" w:firstColumn="1" w:lastColumn="0" w:noHBand="0" w:noVBand="1"/>
        </w:tblPrEx>
        <w:trPr>
          <w:trHeight w:val="454"/>
        </w:trPr>
        <w:tc>
          <w:tcPr>
            <w:tcW w:w="6912" w:type="dxa"/>
            <w:shd w:val="clear" w:color="auto" w:fill="00B050"/>
            <w:vAlign w:val="center"/>
          </w:tcPr>
          <w:p w14:paraId="2CB5EC37" w14:textId="77777777" w:rsidR="00D27C60" w:rsidRPr="00F9632B" w:rsidRDefault="00D27C60" w:rsidP="004D39D4">
            <w:pPr>
              <w:pStyle w:val="Tableheading"/>
              <w:rPr>
                <w:rFonts w:ascii="Raleway" w:hAnsi="Raleway" w:cs="Arial"/>
                <w:sz w:val="22"/>
              </w:rPr>
            </w:pPr>
            <w:r w:rsidRPr="00F9632B">
              <w:rPr>
                <w:rFonts w:ascii="Raleway" w:hAnsi="Raleway" w:cs="Arial"/>
                <w:sz w:val="22"/>
              </w:rPr>
              <w:t xml:space="preserve">SOCIAL DEMANDS </w:t>
            </w:r>
          </w:p>
        </w:tc>
        <w:tc>
          <w:tcPr>
            <w:tcW w:w="2694" w:type="dxa"/>
            <w:shd w:val="clear" w:color="auto" w:fill="00B050"/>
            <w:vAlign w:val="center"/>
          </w:tcPr>
          <w:p w14:paraId="5A33B8D8"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5FEEDE4E" w14:textId="77777777" w:rsidTr="00663230">
        <w:tblPrEx>
          <w:tblLook w:val="04A0" w:firstRow="1" w:lastRow="0" w:firstColumn="1" w:lastColumn="0" w:noHBand="0" w:noVBand="1"/>
        </w:tblPrEx>
        <w:trPr>
          <w:trHeight w:val="283"/>
        </w:trPr>
        <w:tc>
          <w:tcPr>
            <w:tcW w:w="6912" w:type="dxa"/>
            <w:vAlign w:val="center"/>
          </w:tcPr>
          <w:p w14:paraId="7C90FE1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 with others towards shared goals in a team environment</w:t>
            </w:r>
          </w:p>
        </w:tc>
        <w:sdt>
          <w:sdtPr>
            <w:rPr>
              <w:rFonts w:ascii="Raleway" w:hAnsi="Raleway" w:cs="Arial"/>
              <w:sz w:val="22"/>
            </w:rPr>
            <w:id w:val="407194924"/>
            <w:placeholder>
              <w:docPart w:val="71D047E5C258495A82B0DD956726D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71A5B4"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3B832F51" w14:textId="77777777" w:rsidTr="00663230">
        <w:tblPrEx>
          <w:tblLook w:val="04A0" w:firstRow="1" w:lastRow="0" w:firstColumn="1" w:lastColumn="0" w:noHBand="0" w:noVBand="1"/>
        </w:tblPrEx>
        <w:trPr>
          <w:trHeight w:val="283"/>
        </w:trPr>
        <w:tc>
          <w:tcPr>
            <w:tcW w:w="6912" w:type="dxa"/>
            <w:vAlign w:val="center"/>
          </w:tcPr>
          <w:p w14:paraId="69D33019"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 in isolation from other staff (remote supervision)</w:t>
            </w:r>
          </w:p>
        </w:tc>
        <w:sdt>
          <w:sdtPr>
            <w:rPr>
              <w:rFonts w:ascii="Raleway" w:hAnsi="Raleway" w:cs="Arial"/>
              <w:sz w:val="22"/>
            </w:rPr>
            <w:id w:val="407194925"/>
            <w:placeholder>
              <w:docPart w:val="1D34917F69C94D4C9198980C3BE993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E92026"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07057C2" w14:textId="77777777" w:rsidTr="00663230">
        <w:tblPrEx>
          <w:tblLook w:val="04A0" w:firstRow="1" w:lastRow="0" w:firstColumn="1" w:lastColumn="0" w:noHBand="0" w:noVBand="1"/>
        </w:tblPrEx>
        <w:trPr>
          <w:trHeight w:val="283"/>
        </w:trPr>
        <w:tc>
          <w:tcPr>
            <w:tcW w:w="6912" w:type="dxa"/>
            <w:vAlign w:val="center"/>
          </w:tcPr>
          <w:p w14:paraId="32BB044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Working in a call centre environment</w:t>
            </w:r>
          </w:p>
        </w:tc>
        <w:sdt>
          <w:sdtPr>
            <w:rPr>
              <w:rFonts w:ascii="Raleway" w:hAnsi="Raleway" w:cs="Arial"/>
              <w:sz w:val="22"/>
            </w:rPr>
            <w:id w:val="407194926"/>
            <w:placeholder>
              <w:docPart w:val="39DB81573DD14C60BA4245BD5580A4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9FE711" w14:textId="7D97AD8C"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46CA22EE" w14:textId="77777777" w:rsidTr="00663230">
        <w:tblPrEx>
          <w:tblLook w:val="04A0" w:firstRow="1" w:lastRow="0" w:firstColumn="1" w:lastColumn="0" w:noHBand="0" w:noVBand="1"/>
        </w:tblPrEx>
        <w:trPr>
          <w:trHeight w:val="283"/>
        </w:trPr>
        <w:tc>
          <w:tcPr>
            <w:tcW w:w="6912" w:type="dxa"/>
            <w:vAlign w:val="center"/>
          </w:tcPr>
          <w:p w14:paraId="00E38C7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Working directly with the public</w:t>
            </w:r>
          </w:p>
        </w:tc>
        <w:sdt>
          <w:sdtPr>
            <w:rPr>
              <w:rFonts w:ascii="Raleway" w:hAnsi="Raleway" w:cs="Arial"/>
              <w:sz w:val="22"/>
            </w:rPr>
            <w:id w:val="407194927"/>
            <w:placeholder>
              <w:docPart w:val="4802E765A4274EE29D33976CA473A22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91572D"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170F25E3" w14:textId="77777777" w:rsidTr="00663230">
        <w:tblPrEx>
          <w:tblLook w:val="04A0" w:firstRow="1" w:lastRow="0" w:firstColumn="1" w:lastColumn="0" w:noHBand="0" w:noVBand="1"/>
        </w:tblPrEx>
        <w:trPr>
          <w:trHeight w:val="454"/>
        </w:trPr>
        <w:tc>
          <w:tcPr>
            <w:tcW w:w="6912" w:type="dxa"/>
            <w:shd w:val="clear" w:color="auto" w:fill="00B050"/>
            <w:vAlign w:val="center"/>
          </w:tcPr>
          <w:p w14:paraId="5B3AA779" w14:textId="77777777" w:rsidR="00D27C60" w:rsidRPr="00F9632B" w:rsidRDefault="00D27C60" w:rsidP="004D39D4">
            <w:pPr>
              <w:pStyle w:val="Tableheading"/>
              <w:rPr>
                <w:rFonts w:ascii="Raleway" w:hAnsi="Raleway" w:cs="Arial"/>
                <w:sz w:val="22"/>
              </w:rPr>
            </w:pPr>
            <w:r w:rsidRPr="00F9632B">
              <w:rPr>
                <w:rFonts w:ascii="Raleway" w:hAnsi="Raleway" w:cs="Arial"/>
                <w:sz w:val="22"/>
              </w:rPr>
              <w:lastRenderedPageBreak/>
              <w:t>PHYSICAL DEMANDS</w:t>
            </w:r>
          </w:p>
        </w:tc>
        <w:tc>
          <w:tcPr>
            <w:tcW w:w="2694" w:type="dxa"/>
            <w:shd w:val="clear" w:color="auto" w:fill="00B050"/>
            <w:vAlign w:val="center"/>
          </w:tcPr>
          <w:p w14:paraId="7437ADB0"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03B9C8FA" w14:textId="77777777" w:rsidTr="00663230">
        <w:tblPrEx>
          <w:tblLook w:val="04A0" w:firstRow="1" w:lastRow="0" w:firstColumn="1" w:lastColumn="0" w:noHBand="0" w:noVBand="1"/>
        </w:tblPrEx>
        <w:trPr>
          <w:trHeight w:val="283"/>
        </w:trPr>
        <w:tc>
          <w:tcPr>
            <w:tcW w:w="6912" w:type="dxa"/>
            <w:vAlign w:val="center"/>
          </w:tcPr>
          <w:p w14:paraId="3B2D2D23"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Distance walking (large buildings or inter-building transit)</w:t>
            </w:r>
          </w:p>
        </w:tc>
        <w:sdt>
          <w:sdtPr>
            <w:rPr>
              <w:rFonts w:ascii="Raleway" w:hAnsi="Raleway" w:cs="Arial"/>
              <w:sz w:val="22"/>
            </w:rPr>
            <w:id w:val="407194928"/>
            <w:placeholder>
              <w:docPart w:val="F3B3D2DC1DB448DA95506C195C80DA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296FFB"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2B687AE1" w14:textId="77777777" w:rsidTr="00663230">
        <w:tblPrEx>
          <w:tblLook w:val="04A0" w:firstRow="1" w:lastRow="0" w:firstColumn="1" w:lastColumn="0" w:noHBand="0" w:noVBand="1"/>
        </w:tblPrEx>
        <w:trPr>
          <w:trHeight w:val="283"/>
        </w:trPr>
        <w:tc>
          <w:tcPr>
            <w:tcW w:w="6912" w:type="dxa"/>
            <w:vAlign w:val="center"/>
          </w:tcPr>
          <w:p w14:paraId="095FDBA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Working outdoors </w:t>
            </w:r>
          </w:p>
        </w:tc>
        <w:sdt>
          <w:sdtPr>
            <w:rPr>
              <w:rFonts w:ascii="Raleway" w:hAnsi="Raleway" w:cs="Arial"/>
              <w:sz w:val="22"/>
            </w:rPr>
            <w:id w:val="407194929"/>
            <w:placeholder>
              <w:docPart w:val="135AB2E573F04DF18B927C03B40192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7ACF1E" w14:textId="4AEB9AD6"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5BAA24F9" w14:textId="77777777" w:rsidTr="00663230">
        <w:tblPrEx>
          <w:tblLook w:val="04A0" w:firstRow="1" w:lastRow="0" w:firstColumn="1" w:lastColumn="0" w:noHBand="0" w:noVBand="1"/>
        </w:tblPrEx>
        <w:trPr>
          <w:trHeight w:val="454"/>
        </w:trPr>
        <w:tc>
          <w:tcPr>
            <w:tcW w:w="6912" w:type="dxa"/>
            <w:shd w:val="clear" w:color="auto" w:fill="00B050"/>
            <w:vAlign w:val="center"/>
          </w:tcPr>
          <w:p w14:paraId="2134BBDF" w14:textId="77777777" w:rsidR="00D27C60" w:rsidRPr="00F9632B" w:rsidRDefault="00D27C60" w:rsidP="004D39D4">
            <w:pPr>
              <w:pStyle w:val="Tableheading"/>
              <w:rPr>
                <w:rFonts w:ascii="Raleway" w:hAnsi="Raleway" w:cs="Arial"/>
                <w:sz w:val="22"/>
              </w:rPr>
            </w:pPr>
            <w:r w:rsidRPr="00F9632B">
              <w:rPr>
                <w:rFonts w:ascii="Raleway" w:hAnsi="Raleway" w:cs="Arial"/>
                <w:sz w:val="22"/>
              </w:rPr>
              <w:t xml:space="preserve">MANUAL HANDLING </w:t>
            </w:r>
          </w:p>
        </w:tc>
        <w:tc>
          <w:tcPr>
            <w:tcW w:w="2694" w:type="dxa"/>
            <w:shd w:val="clear" w:color="auto" w:fill="00B050"/>
            <w:vAlign w:val="center"/>
          </w:tcPr>
          <w:p w14:paraId="7F1820AA"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33E8CEFE" w14:textId="77777777" w:rsidTr="00663230">
        <w:tblPrEx>
          <w:tblLook w:val="04A0" w:firstRow="1" w:lastRow="0" w:firstColumn="1" w:lastColumn="0" w:noHBand="0" w:noVBand="1"/>
        </w:tblPrEx>
        <w:trPr>
          <w:trHeight w:val="283"/>
        </w:trPr>
        <w:tc>
          <w:tcPr>
            <w:tcW w:w="6912" w:type="dxa"/>
            <w:vAlign w:val="center"/>
          </w:tcPr>
          <w:p w14:paraId="2959512E"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Lifting 0 – 5kg</w:t>
            </w:r>
          </w:p>
        </w:tc>
        <w:sdt>
          <w:sdtPr>
            <w:rPr>
              <w:rFonts w:ascii="Raleway" w:hAnsi="Raleway" w:cs="Arial"/>
              <w:sz w:val="22"/>
            </w:rPr>
            <w:id w:val="407194930"/>
            <w:placeholder>
              <w:docPart w:val="D3DFA65A479046178B4B074F739461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8C1AB0" w14:textId="4E9FD354"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170C4DCA" w14:textId="77777777" w:rsidTr="00663230">
        <w:tblPrEx>
          <w:tblLook w:val="04A0" w:firstRow="1" w:lastRow="0" w:firstColumn="1" w:lastColumn="0" w:noHBand="0" w:noVBand="1"/>
        </w:tblPrEx>
        <w:trPr>
          <w:trHeight w:val="283"/>
        </w:trPr>
        <w:tc>
          <w:tcPr>
            <w:tcW w:w="6912" w:type="dxa"/>
            <w:vAlign w:val="center"/>
          </w:tcPr>
          <w:p w14:paraId="0559C63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Lifting 5 – 10kg</w:t>
            </w:r>
          </w:p>
        </w:tc>
        <w:sdt>
          <w:sdtPr>
            <w:rPr>
              <w:rFonts w:ascii="Raleway" w:hAnsi="Raleway" w:cs="Arial"/>
              <w:sz w:val="22"/>
            </w:rPr>
            <w:id w:val="407194931"/>
            <w:placeholder>
              <w:docPart w:val="12A151F8BF9B4A20A5B0B1F185FE08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14BFBB" w14:textId="5FC9006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13994747" w14:textId="77777777" w:rsidTr="00663230">
        <w:tblPrEx>
          <w:tblLook w:val="04A0" w:firstRow="1" w:lastRow="0" w:firstColumn="1" w:lastColumn="0" w:noHBand="0" w:noVBand="1"/>
        </w:tblPrEx>
        <w:trPr>
          <w:trHeight w:val="283"/>
        </w:trPr>
        <w:tc>
          <w:tcPr>
            <w:tcW w:w="6912" w:type="dxa"/>
            <w:vAlign w:val="center"/>
          </w:tcPr>
          <w:p w14:paraId="4E11049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Lifting 10kg+</w:t>
            </w:r>
          </w:p>
        </w:tc>
        <w:sdt>
          <w:sdtPr>
            <w:rPr>
              <w:rFonts w:ascii="Raleway" w:hAnsi="Raleway" w:cs="Arial"/>
              <w:sz w:val="22"/>
            </w:rPr>
            <w:id w:val="407194932"/>
            <w:placeholder>
              <w:docPart w:val="73F6557F3C1D45B496FA3050DAA3C2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E9F642" w14:textId="51605E38"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76552E53" w14:textId="77777777" w:rsidTr="00663230">
        <w:tblPrEx>
          <w:tblLook w:val="04A0" w:firstRow="1" w:lastRow="0" w:firstColumn="1" w:lastColumn="0" w:noHBand="0" w:noVBand="1"/>
        </w:tblPrEx>
        <w:trPr>
          <w:trHeight w:val="283"/>
        </w:trPr>
        <w:tc>
          <w:tcPr>
            <w:tcW w:w="6912" w:type="dxa"/>
            <w:vAlign w:val="center"/>
          </w:tcPr>
          <w:p w14:paraId="7A5027A9"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Climbing</w:t>
            </w:r>
          </w:p>
        </w:tc>
        <w:sdt>
          <w:sdtPr>
            <w:rPr>
              <w:rFonts w:ascii="Raleway" w:hAnsi="Raleway" w:cs="Arial"/>
              <w:sz w:val="22"/>
            </w:rPr>
            <w:id w:val="407194933"/>
            <w:placeholder>
              <w:docPart w:val="E864A19D8EBE470C84794CDEE74BDB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0E796D" w14:textId="47C9B152"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14411651" w14:textId="77777777" w:rsidTr="00663230">
        <w:tblPrEx>
          <w:tblLook w:val="04A0" w:firstRow="1" w:lastRow="0" w:firstColumn="1" w:lastColumn="0" w:noHBand="0" w:noVBand="1"/>
        </w:tblPrEx>
        <w:trPr>
          <w:trHeight w:val="283"/>
        </w:trPr>
        <w:tc>
          <w:tcPr>
            <w:tcW w:w="6912" w:type="dxa"/>
            <w:vAlign w:val="center"/>
          </w:tcPr>
          <w:p w14:paraId="3CDF1D5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Reaching</w:t>
            </w:r>
          </w:p>
        </w:tc>
        <w:sdt>
          <w:sdtPr>
            <w:rPr>
              <w:rFonts w:ascii="Raleway" w:hAnsi="Raleway" w:cs="Arial"/>
              <w:sz w:val="22"/>
            </w:rPr>
            <w:id w:val="407194934"/>
            <w:placeholder>
              <w:docPart w:val="916B0FB832F14F2C888FE222A13F62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65253" w14:textId="01DAE9AA"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BA8C5D8" w14:textId="77777777" w:rsidTr="00663230">
        <w:tblPrEx>
          <w:tblLook w:val="04A0" w:firstRow="1" w:lastRow="0" w:firstColumn="1" w:lastColumn="0" w:noHBand="0" w:noVBand="1"/>
        </w:tblPrEx>
        <w:trPr>
          <w:trHeight w:val="283"/>
        </w:trPr>
        <w:tc>
          <w:tcPr>
            <w:tcW w:w="6912" w:type="dxa"/>
            <w:vAlign w:val="center"/>
          </w:tcPr>
          <w:p w14:paraId="2001E4F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Bending/squatting</w:t>
            </w:r>
          </w:p>
        </w:tc>
        <w:sdt>
          <w:sdtPr>
            <w:rPr>
              <w:rFonts w:ascii="Raleway" w:hAnsi="Raleway" w:cs="Arial"/>
              <w:sz w:val="22"/>
            </w:rPr>
            <w:id w:val="407194935"/>
            <w:placeholder>
              <w:docPart w:val="BAE0C03FD2E64771B674EED3954809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B897EB" w14:textId="0DCA0AFD"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8E5A0EA" w14:textId="77777777" w:rsidTr="00663230">
        <w:tblPrEx>
          <w:tblLook w:val="04A0" w:firstRow="1" w:lastRow="0" w:firstColumn="1" w:lastColumn="0" w:noHBand="0" w:noVBand="1"/>
        </w:tblPrEx>
        <w:trPr>
          <w:trHeight w:val="283"/>
        </w:trPr>
        <w:tc>
          <w:tcPr>
            <w:tcW w:w="6912" w:type="dxa"/>
            <w:vAlign w:val="center"/>
          </w:tcPr>
          <w:p w14:paraId="74BAE78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Push/pull</w:t>
            </w:r>
          </w:p>
        </w:tc>
        <w:sdt>
          <w:sdtPr>
            <w:rPr>
              <w:rFonts w:ascii="Raleway" w:hAnsi="Raleway" w:cs="Arial"/>
              <w:sz w:val="22"/>
            </w:rPr>
            <w:id w:val="407194936"/>
            <w:placeholder>
              <w:docPart w:val="4B8F1B05230643759E47A6725821E3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501941" w14:textId="7603C5C7"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7917FAA3" w14:textId="77777777" w:rsidTr="00663230">
        <w:tblPrEx>
          <w:tblLook w:val="04A0" w:firstRow="1" w:lastRow="0" w:firstColumn="1" w:lastColumn="0" w:noHBand="0" w:noVBand="1"/>
        </w:tblPrEx>
        <w:trPr>
          <w:trHeight w:val="283"/>
        </w:trPr>
        <w:tc>
          <w:tcPr>
            <w:tcW w:w="6912" w:type="dxa"/>
            <w:vAlign w:val="center"/>
          </w:tcPr>
          <w:p w14:paraId="5C5B03B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Sequential repetitive movements in a short amount of time</w:t>
            </w:r>
          </w:p>
        </w:tc>
        <w:sdt>
          <w:sdtPr>
            <w:rPr>
              <w:rFonts w:ascii="Raleway" w:hAnsi="Raleway" w:cs="Arial"/>
              <w:sz w:val="22"/>
            </w:rPr>
            <w:id w:val="407194937"/>
            <w:placeholder>
              <w:docPart w:val="E5CCF5909ED34DA5837D623B846F44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AAE4CB"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79D782A7" w14:textId="77777777" w:rsidTr="00663230">
        <w:tblPrEx>
          <w:tblLook w:val="04A0" w:firstRow="1" w:lastRow="0" w:firstColumn="1" w:lastColumn="0" w:noHBand="0" w:noVBand="1"/>
        </w:tblPrEx>
        <w:trPr>
          <w:trHeight w:val="454"/>
        </w:trPr>
        <w:tc>
          <w:tcPr>
            <w:tcW w:w="6912" w:type="dxa"/>
            <w:shd w:val="clear" w:color="auto" w:fill="00B050"/>
            <w:vAlign w:val="center"/>
          </w:tcPr>
          <w:p w14:paraId="51F58CE1" w14:textId="77777777" w:rsidR="00D27C60" w:rsidRPr="00F9632B" w:rsidRDefault="00D27C60" w:rsidP="000B43BC">
            <w:pPr>
              <w:pStyle w:val="Tableheading"/>
              <w:spacing w:after="0"/>
              <w:rPr>
                <w:rFonts w:ascii="Raleway" w:hAnsi="Raleway" w:cs="Arial"/>
                <w:sz w:val="22"/>
              </w:rPr>
            </w:pPr>
            <w:r w:rsidRPr="00F9632B">
              <w:rPr>
                <w:rFonts w:ascii="Raleway" w:hAnsi="Raleway" w:cs="Arial"/>
                <w:sz w:val="22"/>
              </w:rPr>
              <w:t>TRAVEL</w:t>
            </w:r>
          </w:p>
        </w:tc>
        <w:tc>
          <w:tcPr>
            <w:tcW w:w="2694" w:type="dxa"/>
            <w:shd w:val="clear" w:color="auto" w:fill="00B050"/>
            <w:vAlign w:val="center"/>
          </w:tcPr>
          <w:p w14:paraId="542A67A8"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39F19A1E" w14:textId="77777777" w:rsidTr="00663230">
        <w:tblPrEx>
          <w:tblLook w:val="04A0" w:firstRow="1" w:lastRow="0" w:firstColumn="1" w:lastColumn="0" w:noHBand="0" w:noVBand="1"/>
        </w:tblPrEx>
        <w:trPr>
          <w:trHeight w:val="283"/>
        </w:trPr>
        <w:tc>
          <w:tcPr>
            <w:tcW w:w="6912" w:type="dxa"/>
            <w:vAlign w:val="center"/>
          </w:tcPr>
          <w:p w14:paraId="5BBC2CB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Frequent travel – multiple work sites</w:t>
            </w:r>
          </w:p>
        </w:tc>
        <w:sdt>
          <w:sdtPr>
            <w:rPr>
              <w:rFonts w:ascii="Raleway" w:hAnsi="Raleway" w:cs="Arial"/>
              <w:sz w:val="22"/>
            </w:rPr>
            <w:id w:val="407194938"/>
            <w:placeholder>
              <w:docPart w:val="8883D6521F6B48D4982ADC708DE2FE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0C3F9F" w14:textId="3DA61A7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3AA7285C" w14:textId="77777777" w:rsidTr="00663230">
        <w:tblPrEx>
          <w:tblLook w:val="04A0" w:firstRow="1" w:lastRow="0" w:firstColumn="1" w:lastColumn="0" w:noHBand="0" w:noVBand="1"/>
        </w:tblPrEx>
        <w:trPr>
          <w:trHeight w:val="283"/>
        </w:trPr>
        <w:tc>
          <w:tcPr>
            <w:tcW w:w="6912" w:type="dxa"/>
            <w:vAlign w:val="center"/>
          </w:tcPr>
          <w:p w14:paraId="04B24532"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Frequent travel – driving </w:t>
            </w:r>
          </w:p>
        </w:tc>
        <w:sdt>
          <w:sdtPr>
            <w:rPr>
              <w:rFonts w:ascii="Raleway" w:hAnsi="Raleway" w:cs="Arial"/>
              <w:sz w:val="22"/>
            </w:rPr>
            <w:id w:val="407194939"/>
            <w:placeholder>
              <w:docPart w:val="4EDC39C07C1D46608756399FC3E16D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154FE7" w14:textId="7C56A7C5"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01349AE8" w14:textId="77777777" w:rsidTr="00663230">
        <w:tblPrEx>
          <w:tblLook w:val="04A0" w:firstRow="1" w:lastRow="0" w:firstColumn="1" w:lastColumn="0" w:noHBand="0" w:noVBand="1"/>
        </w:tblPrEx>
        <w:trPr>
          <w:trHeight w:val="283"/>
        </w:trPr>
        <w:tc>
          <w:tcPr>
            <w:tcW w:w="6912" w:type="dxa"/>
            <w:vAlign w:val="center"/>
          </w:tcPr>
          <w:p w14:paraId="39C42A4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Frequent travel – interstate </w:t>
            </w:r>
          </w:p>
        </w:tc>
        <w:sdt>
          <w:sdtPr>
            <w:rPr>
              <w:rFonts w:ascii="Raleway" w:hAnsi="Raleway" w:cs="Arial"/>
              <w:sz w:val="22"/>
            </w:rPr>
            <w:id w:val="407194940"/>
            <w:placeholder>
              <w:docPart w:val="E80ED1B9A981495FAB9E7C628E1773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971CB2" w14:textId="7C5E1F5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29ABBFE" w14:textId="77777777" w:rsidTr="00663230">
        <w:tblPrEx>
          <w:tblLook w:val="04A0" w:firstRow="1" w:lastRow="0" w:firstColumn="1" w:lastColumn="0" w:noHBand="0" w:noVBand="1"/>
        </w:tblPrEx>
        <w:trPr>
          <w:trHeight w:val="454"/>
        </w:trPr>
        <w:tc>
          <w:tcPr>
            <w:tcW w:w="6912" w:type="dxa"/>
            <w:shd w:val="clear" w:color="auto" w:fill="00B050"/>
            <w:vAlign w:val="center"/>
          </w:tcPr>
          <w:p w14:paraId="3298A59A" w14:textId="77777777" w:rsidR="00D27C60" w:rsidRPr="00F9632B" w:rsidRDefault="00D27C60" w:rsidP="000B43BC">
            <w:pPr>
              <w:pStyle w:val="Tableheading"/>
              <w:spacing w:before="0" w:after="0"/>
              <w:rPr>
                <w:rFonts w:ascii="Raleway" w:hAnsi="Raleway" w:cs="Arial"/>
                <w:sz w:val="22"/>
              </w:rPr>
            </w:pPr>
            <w:r w:rsidRPr="00F9632B">
              <w:rPr>
                <w:rFonts w:ascii="Raleway" w:hAnsi="Raleway" w:cs="Arial"/>
                <w:sz w:val="22"/>
              </w:rPr>
              <w:t xml:space="preserve">SPECIFIC HAZARDS </w:t>
            </w:r>
          </w:p>
        </w:tc>
        <w:tc>
          <w:tcPr>
            <w:tcW w:w="2694" w:type="dxa"/>
            <w:shd w:val="clear" w:color="auto" w:fill="00B050"/>
            <w:vAlign w:val="center"/>
          </w:tcPr>
          <w:p w14:paraId="2515DBB7"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39AF91AB" w14:textId="77777777" w:rsidTr="00663230">
        <w:tblPrEx>
          <w:tblLook w:val="04A0" w:firstRow="1" w:lastRow="0" w:firstColumn="1" w:lastColumn="0" w:noHBand="0" w:noVBand="1"/>
        </w:tblPrEx>
        <w:trPr>
          <w:trHeight w:val="283"/>
        </w:trPr>
        <w:tc>
          <w:tcPr>
            <w:tcW w:w="6912" w:type="dxa"/>
            <w:vAlign w:val="center"/>
          </w:tcPr>
          <w:p w14:paraId="152AE82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Working at heights </w:t>
            </w:r>
          </w:p>
        </w:tc>
        <w:sdt>
          <w:sdtPr>
            <w:rPr>
              <w:rFonts w:ascii="Raleway" w:hAnsi="Raleway" w:cs="Arial"/>
              <w:sz w:val="22"/>
            </w:rPr>
            <w:id w:val="407194941"/>
            <w:placeholder>
              <w:docPart w:val="90C22C9D38174946A8C7709413ABB5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19C537" w14:textId="1D0133F8"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478C90C" w14:textId="77777777" w:rsidTr="00663230">
        <w:tblPrEx>
          <w:tblLook w:val="04A0" w:firstRow="1" w:lastRow="0" w:firstColumn="1" w:lastColumn="0" w:noHBand="0" w:noVBand="1"/>
        </w:tblPrEx>
        <w:trPr>
          <w:trHeight w:val="283"/>
        </w:trPr>
        <w:tc>
          <w:tcPr>
            <w:tcW w:w="6912" w:type="dxa"/>
            <w:vAlign w:val="center"/>
          </w:tcPr>
          <w:p w14:paraId="1F7419E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Exposure to extreme temperatures </w:t>
            </w:r>
          </w:p>
        </w:tc>
        <w:sdt>
          <w:sdtPr>
            <w:rPr>
              <w:rFonts w:ascii="Raleway" w:hAnsi="Raleway" w:cs="Arial"/>
              <w:sz w:val="22"/>
            </w:rPr>
            <w:id w:val="407194942"/>
            <w:placeholder>
              <w:docPart w:val="48E705454DFD4E7CACB43B75BB52F8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13538B" w14:textId="1AED8C76"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04333508" w14:textId="77777777" w:rsidTr="00663230">
        <w:tblPrEx>
          <w:tblLook w:val="04A0" w:firstRow="1" w:lastRow="0" w:firstColumn="1" w:lastColumn="0" w:noHBand="0" w:noVBand="1"/>
        </w:tblPrEx>
        <w:trPr>
          <w:trHeight w:val="283"/>
        </w:trPr>
        <w:tc>
          <w:tcPr>
            <w:tcW w:w="6912" w:type="dxa"/>
            <w:vAlign w:val="center"/>
          </w:tcPr>
          <w:p w14:paraId="18C5AB2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Operation of heavy machinery e.g. forklift</w:t>
            </w:r>
          </w:p>
        </w:tc>
        <w:sdt>
          <w:sdtPr>
            <w:rPr>
              <w:rFonts w:ascii="Raleway" w:hAnsi="Raleway" w:cs="Arial"/>
              <w:sz w:val="22"/>
            </w:rPr>
            <w:id w:val="407194943"/>
            <w:placeholder>
              <w:docPart w:val="56F22808FA7F4E739F43CFE867BC0E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42B553"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7D58A44F" w14:textId="77777777" w:rsidTr="00663230">
        <w:tblPrEx>
          <w:tblLook w:val="04A0" w:firstRow="1" w:lastRow="0" w:firstColumn="1" w:lastColumn="0" w:noHBand="0" w:noVBand="1"/>
        </w:tblPrEx>
        <w:trPr>
          <w:trHeight w:val="283"/>
        </w:trPr>
        <w:tc>
          <w:tcPr>
            <w:tcW w:w="6912" w:type="dxa"/>
            <w:vAlign w:val="center"/>
          </w:tcPr>
          <w:p w14:paraId="3B861B65"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Confined spaces</w:t>
            </w:r>
          </w:p>
        </w:tc>
        <w:sdt>
          <w:sdtPr>
            <w:rPr>
              <w:rFonts w:ascii="Raleway" w:hAnsi="Raleway" w:cs="Arial"/>
              <w:sz w:val="22"/>
            </w:rPr>
            <w:id w:val="407194944"/>
            <w:placeholder>
              <w:docPart w:val="DFC93FB6D43048ED85A5ECA2A83415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D5C0F8" w14:textId="285BB3E0"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642C91B3" w14:textId="77777777" w:rsidTr="00663230">
        <w:tblPrEx>
          <w:tblLook w:val="04A0" w:firstRow="1" w:lastRow="0" w:firstColumn="1" w:lastColumn="0" w:noHBand="0" w:noVBand="1"/>
        </w:tblPrEx>
        <w:trPr>
          <w:trHeight w:val="283"/>
        </w:trPr>
        <w:tc>
          <w:tcPr>
            <w:tcW w:w="6912" w:type="dxa"/>
            <w:vAlign w:val="center"/>
          </w:tcPr>
          <w:p w14:paraId="4CA47012"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Excessive noise</w:t>
            </w:r>
          </w:p>
        </w:tc>
        <w:sdt>
          <w:sdtPr>
            <w:rPr>
              <w:rFonts w:ascii="Raleway" w:hAnsi="Raleway" w:cs="Arial"/>
              <w:sz w:val="22"/>
            </w:rPr>
            <w:id w:val="407194945"/>
            <w:placeholder>
              <w:docPart w:val="C856C24D23C8453CBB4249ACA56993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C48AA" w14:textId="4B6B42A6"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63A69967" w14:textId="77777777" w:rsidTr="00663230">
        <w:tblPrEx>
          <w:tblLook w:val="04A0" w:firstRow="1" w:lastRow="0" w:firstColumn="1" w:lastColumn="0" w:noHBand="0" w:noVBand="1"/>
        </w:tblPrEx>
        <w:trPr>
          <w:trHeight w:val="283"/>
        </w:trPr>
        <w:tc>
          <w:tcPr>
            <w:tcW w:w="6912" w:type="dxa"/>
            <w:vAlign w:val="center"/>
          </w:tcPr>
          <w:p w14:paraId="1CDE681B"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Low lighting</w:t>
            </w:r>
          </w:p>
        </w:tc>
        <w:sdt>
          <w:sdtPr>
            <w:rPr>
              <w:rFonts w:ascii="Raleway" w:hAnsi="Raleway" w:cs="Arial"/>
              <w:sz w:val="22"/>
            </w:rPr>
            <w:id w:val="407194946"/>
            <w:placeholder>
              <w:docPart w:val="9793E158B7FF4121988F6037E51085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4C92C0" w14:textId="012B6E8F"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0FFDD7C1" w14:textId="77777777" w:rsidTr="00663230">
        <w:tblPrEx>
          <w:tblLook w:val="04A0" w:firstRow="1" w:lastRow="0" w:firstColumn="1" w:lastColumn="0" w:noHBand="0" w:noVBand="1"/>
        </w:tblPrEx>
        <w:trPr>
          <w:trHeight w:val="283"/>
        </w:trPr>
        <w:tc>
          <w:tcPr>
            <w:tcW w:w="6912" w:type="dxa"/>
            <w:vAlign w:val="center"/>
          </w:tcPr>
          <w:p w14:paraId="0957F37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Handling of dangerous goods/equipment</w:t>
            </w:r>
          </w:p>
        </w:tc>
        <w:sdt>
          <w:sdtPr>
            <w:rPr>
              <w:rFonts w:ascii="Raleway" w:hAnsi="Raleway" w:cs="Arial"/>
              <w:sz w:val="22"/>
            </w:rPr>
            <w:id w:val="407194947"/>
            <w:placeholder>
              <w:docPart w:val="A465E3EB471A4B14AEC6B90128D3056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23D70D" w14:textId="36901E66"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66D526A0" w14:textId="77777777" w:rsidTr="00663230">
        <w:tblPrEx>
          <w:tblLook w:val="04A0" w:firstRow="1" w:lastRow="0" w:firstColumn="1" w:lastColumn="0" w:noHBand="0" w:noVBand="1"/>
        </w:tblPrEx>
        <w:trPr>
          <w:trHeight w:val="283"/>
        </w:trPr>
        <w:tc>
          <w:tcPr>
            <w:tcW w:w="6912" w:type="dxa"/>
            <w:vAlign w:val="center"/>
          </w:tcPr>
          <w:p w14:paraId="184ACC46"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Working with asbestos </w:t>
            </w:r>
          </w:p>
        </w:tc>
        <w:sdt>
          <w:sdtPr>
            <w:rPr>
              <w:rFonts w:ascii="Raleway" w:hAnsi="Raleway" w:cs="Arial"/>
              <w:sz w:val="22"/>
            </w:rPr>
            <w:id w:val="407194948"/>
            <w:placeholder>
              <w:docPart w:val="FAA65DC8FA604DAAA391B70897E6AA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8B6603" w14:textId="3F3A1C74"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237944B8" w14:textId="77777777" w:rsidTr="00663230">
        <w:tblPrEx>
          <w:tblLook w:val="04A0" w:firstRow="1" w:lastRow="0" w:firstColumn="1" w:lastColumn="0" w:noHBand="0" w:noVBand="1"/>
        </w:tblPrEx>
        <w:trPr>
          <w:trHeight w:val="283"/>
        </w:trPr>
        <w:tc>
          <w:tcPr>
            <w:tcW w:w="6912" w:type="dxa"/>
            <w:vAlign w:val="center"/>
          </w:tcPr>
          <w:p w14:paraId="1A37C868"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Potential to encounter agitated customers</w:t>
            </w:r>
          </w:p>
        </w:tc>
        <w:sdt>
          <w:sdtPr>
            <w:rPr>
              <w:rFonts w:ascii="Raleway" w:hAnsi="Raleway" w:cs="Arial"/>
              <w:sz w:val="22"/>
            </w:rPr>
            <w:id w:val="407194951"/>
            <w:placeholder>
              <w:docPart w:val="DADC02BC2C524F6CA304931B8E942A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0FF00E" w14:textId="7115039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F9C5DAD" w14:textId="77777777" w:rsidTr="00663230">
        <w:tblPrEx>
          <w:tblLook w:val="04A0" w:firstRow="1" w:lastRow="0" w:firstColumn="1" w:lastColumn="0" w:noHBand="0" w:noVBand="1"/>
        </w:tblPrEx>
        <w:trPr>
          <w:trHeight w:val="283"/>
        </w:trPr>
        <w:tc>
          <w:tcPr>
            <w:tcW w:w="6912" w:type="dxa"/>
            <w:vAlign w:val="center"/>
          </w:tcPr>
          <w:p w14:paraId="7E4E1571"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Exposure to potentially distressing case material</w:t>
            </w:r>
          </w:p>
        </w:tc>
        <w:sdt>
          <w:sdtPr>
            <w:rPr>
              <w:rFonts w:ascii="Raleway" w:hAnsi="Raleway" w:cs="Arial"/>
              <w:sz w:val="22"/>
            </w:rPr>
            <w:id w:val="182894372"/>
            <w:placeholder>
              <w:docPart w:val="FD0EF46E804647C1B4B29C1CF21A41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997EA6" w14:textId="5392C1FE"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5BF8A4C" w14:textId="77777777" w:rsidTr="00663230">
        <w:tblPrEx>
          <w:tblLook w:val="04A0" w:firstRow="1" w:lastRow="0" w:firstColumn="1" w:lastColumn="0" w:noHBand="0" w:noVBand="1"/>
        </w:tblPrEx>
        <w:trPr>
          <w:trHeight w:val="454"/>
        </w:trPr>
        <w:tc>
          <w:tcPr>
            <w:tcW w:w="6912" w:type="dxa"/>
            <w:shd w:val="clear" w:color="auto" w:fill="00B050"/>
            <w:vAlign w:val="center"/>
          </w:tcPr>
          <w:p w14:paraId="65B7870C" w14:textId="77777777" w:rsidR="00D27C60" w:rsidRPr="00F9632B" w:rsidRDefault="00D27C60" w:rsidP="004D39D4">
            <w:pPr>
              <w:pStyle w:val="Tableheading"/>
              <w:rPr>
                <w:rFonts w:ascii="Raleway" w:hAnsi="Raleway" w:cs="Arial"/>
                <w:sz w:val="22"/>
              </w:rPr>
            </w:pPr>
            <w:r w:rsidRPr="00F9632B">
              <w:rPr>
                <w:rFonts w:ascii="Raleway" w:hAnsi="Raleway" w:cs="Arial"/>
                <w:sz w:val="22"/>
              </w:rPr>
              <w:t>OTHER</w:t>
            </w:r>
          </w:p>
        </w:tc>
        <w:tc>
          <w:tcPr>
            <w:tcW w:w="2694" w:type="dxa"/>
            <w:shd w:val="clear" w:color="auto" w:fill="00B050"/>
            <w:vAlign w:val="center"/>
          </w:tcPr>
          <w:p w14:paraId="4CC4D22B"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5C86A8B1" w14:textId="77777777" w:rsidTr="00663230">
        <w:tblPrEx>
          <w:tblLook w:val="04A0" w:firstRow="1" w:lastRow="0" w:firstColumn="1" w:lastColumn="0" w:noHBand="0" w:noVBand="1"/>
        </w:tblPrEx>
        <w:trPr>
          <w:trHeight w:val="283"/>
        </w:trPr>
        <w:tc>
          <w:tcPr>
            <w:tcW w:w="6912" w:type="dxa"/>
            <w:vAlign w:val="center"/>
          </w:tcPr>
          <w:p w14:paraId="102954D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Uniform required </w:t>
            </w:r>
          </w:p>
        </w:tc>
        <w:sdt>
          <w:sdtPr>
            <w:rPr>
              <w:rFonts w:ascii="Raleway" w:hAnsi="Raleway" w:cs="Arial"/>
              <w:sz w:val="22"/>
            </w:rPr>
            <w:id w:val="407194952"/>
            <w:placeholder>
              <w:docPart w:val="6C62CF7D02FA467DA92BC070E6ACAB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A762D1" w14:textId="04E5EED7" w:rsidR="00D27C60" w:rsidRPr="00F9632B" w:rsidRDefault="00C83AE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2032A9C2" w14:textId="77777777" w:rsidTr="00663230">
        <w:tblPrEx>
          <w:tblLook w:val="04A0" w:firstRow="1" w:lastRow="0" w:firstColumn="1" w:lastColumn="0" w:noHBand="0" w:noVBand="1"/>
        </w:tblPrEx>
        <w:trPr>
          <w:trHeight w:val="283"/>
        </w:trPr>
        <w:tc>
          <w:tcPr>
            <w:tcW w:w="6912" w:type="dxa"/>
            <w:vAlign w:val="center"/>
          </w:tcPr>
          <w:p w14:paraId="3502740E"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Personal Protective Equipment (PPE) required </w:t>
            </w:r>
          </w:p>
        </w:tc>
        <w:sdt>
          <w:sdtPr>
            <w:rPr>
              <w:rFonts w:ascii="Raleway" w:hAnsi="Raleway" w:cs="Arial"/>
              <w:sz w:val="22"/>
            </w:rPr>
            <w:id w:val="407194953"/>
            <w:placeholder>
              <w:docPart w:val="18F1F67FF3BB4AD9896759E7668799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2B0A30" w14:textId="50B3C59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bl>
    <w:p w14:paraId="52A7348B" w14:textId="77777777" w:rsidR="00D27C60" w:rsidRPr="00F9632B" w:rsidRDefault="00D27C60" w:rsidP="00D27C60">
      <w:pPr>
        <w:spacing w:after="0"/>
        <w:rPr>
          <w:rFonts w:ascii="Raleway" w:hAnsi="Raleway" w:cs="Arial"/>
          <w:sz w:val="22"/>
          <w:szCs w:val="22"/>
        </w:rPr>
      </w:pPr>
    </w:p>
    <w:sectPr w:rsidR="00D27C60" w:rsidRPr="00F9632B" w:rsidSect="006C1D05">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0887" w14:textId="77777777" w:rsidR="00A40E54" w:rsidRDefault="00A40E54" w:rsidP="00456927">
      <w:pPr>
        <w:spacing w:after="0"/>
      </w:pPr>
      <w:r>
        <w:separator/>
      </w:r>
    </w:p>
  </w:endnote>
  <w:endnote w:type="continuationSeparator" w:id="0">
    <w:p w14:paraId="0E438B8E" w14:textId="77777777" w:rsidR="00A40E54" w:rsidRDefault="00A40E5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w:altName w:val="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3C89" w14:textId="77777777" w:rsidR="004037E5" w:rsidRPr="00AF1222" w:rsidRDefault="004037E5"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2D234F4" w14:textId="77777777" w:rsidR="004037E5" w:rsidRPr="00AF1222" w:rsidRDefault="004037E5"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54C3" w14:textId="30B3EFDF" w:rsidR="006478E6" w:rsidRDefault="006478E6">
    <w:pPr>
      <w:pStyle w:val="Footer"/>
    </w:pPr>
    <w:r w:rsidRPr="007923D0">
      <w:rPr>
        <w:noProof/>
      </w:rPr>
      <w:drawing>
        <wp:anchor distT="0" distB="0" distL="114300" distR="114300" simplePos="0" relativeHeight="251657216" behindDoc="1" locked="0" layoutInCell="1" allowOverlap="1" wp14:anchorId="0C5E9F02" wp14:editId="3A4493A7">
          <wp:simplePos x="0" y="0"/>
          <wp:positionH relativeFrom="column">
            <wp:posOffset>-800100</wp:posOffset>
          </wp:positionH>
          <wp:positionV relativeFrom="paragraph">
            <wp:posOffset>-488315</wp:posOffset>
          </wp:positionV>
          <wp:extent cx="576000" cy="576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3BBAC2" wp14:editId="4D3977C0">
          <wp:extent cx="572770" cy="579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5B42" w14:textId="77777777" w:rsidR="004037E5" w:rsidRPr="00AF1222" w:rsidRDefault="004037E5"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1765E29F" w14:textId="77777777" w:rsidR="004037E5" w:rsidRPr="00AF1222" w:rsidRDefault="004037E5"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8E11" w14:textId="77777777" w:rsidR="00A40E54" w:rsidRDefault="00A40E54" w:rsidP="00456927">
      <w:pPr>
        <w:spacing w:after="0"/>
      </w:pPr>
      <w:r>
        <w:separator/>
      </w:r>
    </w:p>
  </w:footnote>
  <w:footnote w:type="continuationSeparator" w:id="0">
    <w:p w14:paraId="0E8FA22D" w14:textId="77777777" w:rsidR="00A40E54" w:rsidRDefault="00A40E5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A6AA" w14:textId="77777777" w:rsidR="004037E5" w:rsidRPr="00AF1222" w:rsidRDefault="004037E5"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DD99156" w14:textId="77777777" w:rsidR="004037E5" w:rsidRPr="00AF1222" w:rsidRDefault="004037E5"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A0BB" w14:textId="18DBA358" w:rsidR="004037E5" w:rsidRPr="00AF1222" w:rsidRDefault="004037E5" w:rsidP="006478E6">
    <w:pPr>
      <w:pStyle w:val="Header"/>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11A5" w14:textId="77777777" w:rsidR="004037E5" w:rsidRPr="00AF1222" w:rsidRDefault="004037E5"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02B4B386" w14:textId="77777777" w:rsidR="004037E5" w:rsidRPr="00AF1222" w:rsidRDefault="004037E5"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198E69E"/>
    <w:lvl w:ilvl="0">
      <w:start w:val="1"/>
      <w:numFmt w:val="lowerLetter"/>
      <w:lvlText w:val="%1."/>
      <w:lvlJc w:val="left"/>
      <w:pPr>
        <w:ind w:left="360" w:hanging="360"/>
      </w:pPr>
      <w:rPr>
        <w:rFonts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535A92"/>
    <w:multiLevelType w:val="hybridMultilevel"/>
    <w:tmpl w:val="B1DCCABA"/>
    <w:lvl w:ilvl="0" w:tplc="E73A3200">
      <w:numFmt w:val="bullet"/>
      <w:lvlText w:val=""/>
      <w:lvlJc w:val="left"/>
      <w:pPr>
        <w:ind w:left="490" w:hanging="361"/>
      </w:pPr>
      <w:rPr>
        <w:rFonts w:ascii="Symbol" w:eastAsia="Symbol" w:hAnsi="Symbol" w:cs="Symbol" w:hint="default"/>
        <w:b w:val="0"/>
        <w:bCs w:val="0"/>
        <w:i w:val="0"/>
        <w:iCs w:val="0"/>
        <w:w w:val="100"/>
        <w:sz w:val="22"/>
        <w:szCs w:val="22"/>
        <w:lang w:val="en-US" w:eastAsia="en-US" w:bidi="ar-SA"/>
      </w:rPr>
    </w:lvl>
    <w:lvl w:ilvl="1" w:tplc="7A908C5C">
      <w:numFmt w:val="bullet"/>
      <w:lvlText w:val="•"/>
      <w:lvlJc w:val="left"/>
      <w:pPr>
        <w:ind w:left="1451" w:hanging="361"/>
      </w:pPr>
      <w:rPr>
        <w:rFonts w:hint="default"/>
        <w:lang w:val="en-US" w:eastAsia="en-US" w:bidi="ar-SA"/>
      </w:rPr>
    </w:lvl>
    <w:lvl w:ilvl="2" w:tplc="33A0DB34">
      <w:numFmt w:val="bullet"/>
      <w:lvlText w:val="•"/>
      <w:lvlJc w:val="left"/>
      <w:pPr>
        <w:ind w:left="2402" w:hanging="361"/>
      </w:pPr>
      <w:rPr>
        <w:rFonts w:hint="default"/>
        <w:lang w:val="en-US" w:eastAsia="en-US" w:bidi="ar-SA"/>
      </w:rPr>
    </w:lvl>
    <w:lvl w:ilvl="3" w:tplc="0366A436">
      <w:numFmt w:val="bullet"/>
      <w:lvlText w:val="•"/>
      <w:lvlJc w:val="left"/>
      <w:pPr>
        <w:ind w:left="3353" w:hanging="361"/>
      </w:pPr>
      <w:rPr>
        <w:rFonts w:hint="default"/>
        <w:lang w:val="en-US" w:eastAsia="en-US" w:bidi="ar-SA"/>
      </w:rPr>
    </w:lvl>
    <w:lvl w:ilvl="4" w:tplc="4CAAA36C">
      <w:numFmt w:val="bullet"/>
      <w:lvlText w:val="•"/>
      <w:lvlJc w:val="left"/>
      <w:pPr>
        <w:ind w:left="4304" w:hanging="361"/>
      </w:pPr>
      <w:rPr>
        <w:rFonts w:hint="default"/>
        <w:lang w:val="en-US" w:eastAsia="en-US" w:bidi="ar-SA"/>
      </w:rPr>
    </w:lvl>
    <w:lvl w:ilvl="5" w:tplc="F9004086">
      <w:numFmt w:val="bullet"/>
      <w:lvlText w:val="•"/>
      <w:lvlJc w:val="left"/>
      <w:pPr>
        <w:ind w:left="5255" w:hanging="361"/>
      </w:pPr>
      <w:rPr>
        <w:rFonts w:hint="default"/>
        <w:lang w:val="en-US" w:eastAsia="en-US" w:bidi="ar-SA"/>
      </w:rPr>
    </w:lvl>
    <w:lvl w:ilvl="6" w:tplc="C2189DCC">
      <w:numFmt w:val="bullet"/>
      <w:lvlText w:val="•"/>
      <w:lvlJc w:val="left"/>
      <w:pPr>
        <w:ind w:left="6206" w:hanging="361"/>
      </w:pPr>
      <w:rPr>
        <w:rFonts w:hint="default"/>
        <w:lang w:val="en-US" w:eastAsia="en-US" w:bidi="ar-SA"/>
      </w:rPr>
    </w:lvl>
    <w:lvl w:ilvl="7" w:tplc="036A52B4">
      <w:numFmt w:val="bullet"/>
      <w:lvlText w:val="•"/>
      <w:lvlJc w:val="left"/>
      <w:pPr>
        <w:ind w:left="7157" w:hanging="361"/>
      </w:pPr>
      <w:rPr>
        <w:rFonts w:hint="default"/>
        <w:lang w:val="en-US" w:eastAsia="en-US" w:bidi="ar-SA"/>
      </w:rPr>
    </w:lvl>
    <w:lvl w:ilvl="8" w:tplc="129E80CE">
      <w:numFmt w:val="bullet"/>
      <w:lvlText w:val="•"/>
      <w:lvlJc w:val="left"/>
      <w:pPr>
        <w:ind w:left="8108" w:hanging="361"/>
      </w:pPr>
      <w:rPr>
        <w:rFonts w:hint="default"/>
        <w:lang w:val="en-US" w:eastAsia="en-US" w:bidi="ar-SA"/>
      </w:rPr>
    </w:lvl>
  </w:abstractNum>
  <w:abstractNum w:abstractNumId="3" w15:restartNumberingAfterBreak="0">
    <w:nsid w:val="14F64E16"/>
    <w:multiLevelType w:val="hybridMultilevel"/>
    <w:tmpl w:val="0232971E"/>
    <w:lvl w:ilvl="0" w:tplc="A2762168">
      <w:start w:val="2"/>
      <w:numFmt w:val="bullet"/>
      <w:lvlText w:val="-"/>
      <w:lvlJc w:val="left"/>
      <w:pPr>
        <w:tabs>
          <w:tab w:val="num" w:pos="473"/>
        </w:tabs>
        <w:ind w:left="473" w:hanging="360"/>
      </w:pPr>
      <w:rPr>
        <w:rFonts w:ascii="Times New Roman" w:eastAsia="Times New Roman" w:hAnsi="Times New Roman" w:cs="Times New Roman" w:hint="default"/>
      </w:rPr>
    </w:lvl>
    <w:lvl w:ilvl="1" w:tplc="04090003">
      <w:start w:val="1"/>
      <w:numFmt w:val="bullet"/>
      <w:lvlText w:val="o"/>
      <w:lvlJc w:val="left"/>
      <w:pPr>
        <w:tabs>
          <w:tab w:val="num" w:pos="1193"/>
        </w:tabs>
        <w:ind w:left="1193" w:hanging="360"/>
      </w:pPr>
      <w:rPr>
        <w:rFonts w:ascii="Courier New" w:hAnsi="Courier New" w:hint="default"/>
      </w:rPr>
    </w:lvl>
    <w:lvl w:ilvl="2" w:tplc="04090005">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4" w15:restartNumberingAfterBreak="0">
    <w:nsid w:val="15B5047D"/>
    <w:multiLevelType w:val="hybridMultilevel"/>
    <w:tmpl w:val="AA90E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AC4463"/>
    <w:multiLevelType w:val="hybridMultilevel"/>
    <w:tmpl w:val="A8F8CE4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C9A74E3"/>
    <w:multiLevelType w:val="hybridMultilevel"/>
    <w:tmpl w:val="E862A2C2"/>
    <w:lvl w:ilvl="0" w:tplc="0C09000F">
      <w:start w:val="1"/>
      <w:numFmt w:val="bullet"/>
      <w:pStyle w:val="Bullet2"/>
      <w:lvlText w:val=""/>
      <w:lvlJc w:val="left"/>
      <w:pPr>
        <w:tabs>
          <w:tab w:val="num" w:pos="151"/>
        </w:tabs>
        <w:ind w:left="587" w:hanging="360"/>
      </w:pPr>
      <w:rPr>
        <w:rFonts w:ascii="Symbol" w:hAnsi="Symbol" w:hint="default"/>
      </w:rPr>
    </w:lvl>
    <w:lvl w:ilvl="1" w:tplc="0C090019" w:tentative="1">
      <w:start w:val="1"/>
      <w:numFmt w:val="lowerLetter"/>
      <w:lvlText w:val="%2."/>
      <w:lvlJc w:val="left"/>
      <w:pPr>
        <w:tabs>
          <w:tab w:val="num" w:pos="1667"/>
        </w:tabs>
        <w:ind w:left="1667" w:hanging="360"/>
      </w:pPr>
    </w:lvl>
    <w:lvl w:ilvl="2" w:tplc="0C09001B" w:tentative="1">
      <w:start w:val="1"/>
      <w:numFmt w:val="lowerRoman"/>
      <w:lvlText w:val="%3."/>
      <w:lvlJc w:val="right"/>
      <w:pPr>
        <w:tabs>
          <w:tab w:val="num" w:pos="2387"/>
        </w:tabs>
        <w:ind w:left="2387" w:hanging="180"/>
      </w:pPr>
    </w:lvl>
    <w:lvl w:ilvl="3" w:tplc="0C09000F" w:tentative="1">
      <w:start w:val="1"/>
      <w:numFmt w:val="decimal"/>
      <w:lvlText w:val="%4."/>
      <w:lvlJc w:val="left"/>
      <w:pPr>
        <w:tabs>
          <w:tab w:val="num" w:pos="3107"/>
        </w:tabs>
        <w:ind w:left="3107" w:hanging="360"/>
      </w:pPr>
    </w:lvl>
    <w:lvl w:ilvl="4" w:tplc="0C090019" w:tentative="1">
      <w:start w:val="1"/>
      <w:numFmt w:val="lowerLetter"/>
      <w:lvlText w:val="%5."/>
      <w:lvlJc w:val="left"/>
      <w:pPr>
        <w:tabs>
          <w:tab w:val="num" w:pos="3827"/>
        </w:tabs>
        <w:ind w:left="3827" w:hanging="360"/>
      </w:pPr>
    </w:lvl>
    <w:lvl w:ilvl="5" w:tplc="0C09001B" w:tentative="1">
      <w:start w:val="1"/>
      <w:numFmt w:val="lowerRoman"/>
      <w:lvlText w:val="%6."/>
      <w:lvlJc w:val="right"/>
      <w:pPr>
        <w:tabs>
          <w:tab w:val="num" w:pos="4547"/>
        </w:tabs>
        <w:ind w:left="4547" w:hanging="180"/>
      </w:pPr>
    </w:lvl>
    <w:lvl w:ilvl="6" w:tplc="0C09000F" w:tentative="1">
      <w:start w:val="1"/>
      <w:numFmt w:val="decimal"/>
      <w:lvlText w:val="%7."/>
      <w:lvlJc w:val="left"/>
      <w:pPr>
        <w:tabs>
          <w:tab w:val="num" w:pos="5267"/>
        </w:tabs>
        <w:ind w:left="5267" w:hanging="360"/>
      </w:pPr>
    </w:lvl>
    <w:lvl w:ilvl="7" w:tplc="0C090019" w:tentative="1">
      <w:start w:val="1"/>
      <w:numFmt w:val="lowerLetter"/>
      <w:lvlText w:val="%8."/>
      <w:lvlJc w:val="left"/>
      <w:pPr>
        <w:tabs>
          <w:tab w:val="num" w:pos="5987"/>
        </w:tabs>
        <w:ind w:left="5987" w:hanging="360"/>
      </w:pPr>
    </w:lvl>
    <w:lvl w:ilvl="8" w:tplc="0C09001B" w:tentative="1">
      <w:start w:val="1"/>
      <w:numFmt w:val="lowerRoman"/>
      <w:lvlText w:val="%9."/>
      <w:lvlJc w:val="right"/>
      <w:pPr>
        <w:tabs>
          <w:tab w:val="num" w:pos="6707"/>
        </w:tabs>
        <w:ind w:left="6707" w:hanging="180"/>
      </w:pPr>
    </w:lvl>
  </w:abstractNum>
  <w:abstractNum w:abstractNumId="7" w15:restartNumberingAfterBreak="0">
    <w:nsid w:val="20006028"/>
    <w:multiLevelType w:val="hybridMultilevel"/>
    <w:tmpl w:val="6702596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D21FF1"/>
    <w:multiLevelType w:val="hybridMultilevel"/>
    <w:tmpl w:val="271E173E"/>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ED3FC3"/>
    <w:multiLevelType w:val="hybridMultilevel"/>
    <w:tmpl w:val="9B9E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1931DF"/>
    <w:multiLevelType w:val="hybridMultilevel"/>
    <w:tmpl w:val="EE40A6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61C0B2A"/>
    <w:multiLevelType w:val="hybridMultilevel"/>
    <w:tmpl w:val="032C1EC4"/>
    <w:lvl w:ilvl="0" w:tplc="BB60C348">
      <w:numFmt w:val="bullet"/>
      <w:lvlText w:val=""/>
      <w:lvlJc w:val="left"/>
      <w:pPr>
        <w:ind w:left="1281" w:hanging="433"/>
      </w:pPr>
      <w:rPr>
        <w:rFonts w:ascii="Symbol" w:eastAsia="Symbol" w:hAnsi="Symbol" w:cs="Symbol" w:hint="default"/>
        <w:b w:val="0"/>
        <w:bCs w:val="0"/>
        <w:i w:val="0"/>
        <w:iCs w:val="0"/>
        <w:spacing w:val="0"/>
        <w:w w:val="101"/>
        <w:sz w:val="22"/>
        <w:szCs w:val="22"/>
        <w:lang w:val="en-US" w:eastAsia="en-US" w:bidi="ar-SA"/>
      </w:rPr>
    </w:lvl>
    <w:lvl w:ilvl="1" w:tplc="32400872">
      <w:numFmt w:val="bullet"/>
      <w:lvlText w:val="•"/>
      <w:lvlJc w:val="left"/>
      <w:pPr>
        <w:ind w:left="2242" w:hanging="433"/>
      </w:pPr>
      <w:rPr>
        <w:rFonts w:hint="default"/>
        <w:lang w:val="en-US" w:eastAsia="en-US" w:bidi="ar-SA"/>
      </w:rPr>
    </w:lvl>
    <w:lvl w:ilvl="2" w:tplc="682025E8">
      <w:numFmt w:val="bullet"/>
      <w:lvlText w:val="•"/>
      <w:lvlJc w:val="left"/>
      <w:pPr>
        <w:ind w:left="3204" w:hanging="433"/>
      </w:pPr>
      <w:rPr>
        <w:rFonts w:hint="default"/>
        <w:lang w:val="en-US" w:eastAsia="en-US" w:bidi="ar-SA"/>
      </w:rPr>
    </w:lvl>
    <w:lvl w:ilvl="3" w:tplc="967A2C58">
      <w:numFmt w:val="bullet"/>
      <w:lvlText w:val="•"/>
      <w:lvlJc w:val="left"/>
      <w:pPr>
        <w:ind w:left="4167" w:hanging="433"/>
      </w:pPr>
      <w:rPr>
        <w:rFonts w:hint="default"/>
        <w:lang w:val="en-US" w:eastAsia="en-US" w:bidi="ar-SA"/>
      </w:rPr>
    </w:lvl>
    <w:lvl w:ilvl="4" w:tplc="8DC42494">
      <w:numFmt w:val="bullet"/>
      <w:lvlText w:val="•"/>
      <w:lvlJc w:val="left"/>
      <w:pPr>
        <w:ind w:left="5129" w:hanging="433"/>
      </w:pPr>
      <w:rPr>
        <w:rFonts w:hint="default"/>
        <w:lang w:val="en-US" w:eastAsia="en-US" w:bidi="ar-SA"/>
      </w:rPr>
    </w:lvl>
    <w:lvl w:ilvl="5" w:tplc="A2760ACA">
      <w:numFmt w:val="bullet"/>
      <w:lvlText w:val="•"/>
      <w:lvlJc w:val="left"/>
      <w:pPr>
        <w:ind w:left="6092" w:hanging="433"/>
      </w:pPr>
      <w:rPr>
        <w:rFonts w:hint="default"/>
        <w:lang w:val="en-US" w:eastAsia="en-US" w:bidi="ar-SA"/>
      </w:rPr>
    </w:lvl>
    <w:lvl w:ilvl="6" w:tplc="62F821B8">
      <w:numFmt w:val="bullet"/>
      <w:lvlText w:val="•"/>
      <w:lvlJc w:val="left"/>
      <w:pPr>
        <w:ind w:left="7054" w:hanging="433"/>
      </w:pPr>
      <w:rPr>
        <w:rFonts w:hint="default"/>
        <w:lang w:val="en-US" w:eastAsia="en-US" w:bidi="ar-SA"/>
      </w:rPr>
    </w:lvl>
    <w:lvl w:ilvl="7" w:tplc="F3B06518">
      <w:numFmt w:val="bullet"/>
      <w:lvlText w:val="•"/>
      <w:lvlJc w:val="left"/>
      <w:pPr>
        <w:ind w:left="8016" w:hanging="433"/>
      </w:pPr>
      <w:rPr>
        <w:rFonts w:hint="default"/>
        <w:lang w:val="en-US" w:eastAsia="en-US" w:bidi="ar-SA"/>
      </w:rPr>
    </w:lvl>
    <w:lvl w:ilvl="8" w:tplc="A43AE1A2">
      <w:numFmt w:val="bullet"/>
      <w:lvlText w:val="•"/>
      <w:lvlJc w:val="left"/>
      <w:pPr>
        <w:ind w:left="8979" w:hanging="433"/>
      </w:pPr>
      <w:rPr>
        <w:rFonts w:hint="default"/>
        <w:lang w:val="en-US" w:eastAsia="en-US" w:bidi="ar-SA"/>
      </w:rPr>
    </w:lvl>
  </w:abstractNum>
  <w:abstractNum w:abstractNumId="12"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3FCF1EA2"/>
    <w:multiLevelType w:val="hybridMultilevel"/>
    <w:tmpl w:val="AD66B5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F02C14"/>
    <w:multiLevelType w:val="hybridMultilevel"/>
    <w:tmpl w:val="EBB06D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69CE5FCD"/>
    <w:multiLevelType w:val="hybridMultilevel"/>
    <w:tmpl w:val="FBA445C0"/>
    <w:lvl w:ilvl="0" w:tplc="45B6D182">
      <w:numFmt w:val="bullet"/>
      <w:lvlText w:val=""/>
      <w:lvlJc w:val="left"/>
      <w:pPr>
        <w:ind w:left="490" w:hanging="359"/>
      </w:pPr>
      <w:rPr>
        <w:rFonts w:ascii="Symbol" w:eastAsia="Symbol" w:hAnsi="Symbol" w:cs="Symbol" w:hint="default"/>
        <w:w w:val="100"/>
        <w:sz w:val="22"/>
        <w:szCs w:val="22"/>
        <w:lang w:val="en-AU" w:eastAsia="en-AU" w:bidi="en-AU"/>
      </w:rPr>
    </w:lvl>
    <w:lvl w:ilvl="1" w:tplc="00BC6A00">
      <w:numFmt w:val="bullet"/>
      <w:lvlText w:val="•"/>
      <w:lvlJc w:val="left"/>
      <w:pPr>
        <w:ind w:left="1440" w:hanging="359"/>
      </w:pPr>
      <w:rPr>
        <w:rFonts w:hint="default"/>
        <w:lang w:val="en-AU" w:eastAsia="en-AU" w:bidi="en-AU"/>
      </w:rPr>
    </w:lvl>
    <w:lvl w:ilvl="2" w:tplc="E2A8FAB6">
      <w:numFmt w:val="bullet"/>
      <w:lvlText w:val="•"/>
      <w:lvlJc w:val="left"/>
      <w:pPr>
        <w:ind w:left="2381" w:hanging="359"/>
      </w:pPr>
      <w:rPr>
        <w:rFonts w:hint="default"/>
        <w:lang w:val="en-AU" w:eastAsia="en-AU" w:bidi="en-AU"/>
      </w:rPr>
    </w:lvl>
    <w:lvl w:ilvl="3" w:tplc="DBF49AE2">
      <w:numFmt w:val="bullet"/>
      <w:lvlText w:val="•"/>
      <w:lvlJc w:val="left"/>
      <w:pPr>
        <w:ind w:left="3321" w:hanging="359"/>
      </w:pPr>
      <w:rPr>
        <w:rFonts w:hint="default"/>
        <w:lang w:val="en-AU" w:eastAsia="en-AU" w:bidi="en-AU"/>
      </w:rPr>
    </w:lvl>
    <w:lvl w:ilvl="4" w:tplc="56CEB22A">
      <w:numFmt w:val="bullet"/>
      <w:lvlText w:val="•"/>
      <w:lvlJc w:val="left"/>
      <w:pPr>
        <w:ind w:left="4262" w:hanging="359"/>
      </w:pPr>
      <w:rPr>
        <w:rFonts w:hint="default"/>
        <w:lang w:val="en-AU" w:eastAsia="en-AU" w:bidi="en-AU"/>
      </w:rPr>
    </w:lvl>
    <w:lvl w:ilvl="5" w:tplc="94FE406E">
      <w:numFmt w:val="bullet"/>
      <w:lvlText w:val="•"/>
      <w:lvlJc w:val="left"/>
      <w:pPr>
        <w:ind w:left="5203" w:hanging="359"/>
      </w:pPr>
      <w:rPr>
        <w:rFonts w:hint="default"/>
        <w:lang w:val="en-AU" w:eastAsia="en-AU" w:bidi="en-AU"/>
      </w:rPr>
    </w:lvl>
    <w:lvl w:ilvl="6" w:tplc="3C064174">
      <w:numFmt w:val="bullet"/>
      <w:lvlText w:val="•"/>
      <w:lvlJc w:val="left"/>
      <w:pPr>
        <w:ind w:left="6143" w:hanging="359"/>
      </w:pPr>
      <w:rPr>
        <w:rFonts w:hint="default"/>
        <w:lang w:val="en-AU" w:eastAsia="en-AU" w:bidi="en-AU"/>
      </w:rPr>
    </w:lvl>
    <w:lvl w:ilvl="7" w:tplc="8A54535C">
      <w:numFmt w:val="bullet"/>
      <w:lvlText w:val="•"/>
      <w:lvlJc w:val="left"/>
      <w:pPr>
        <w:ind w:left="7084" w:hanging="359"/>
      </w:pPr>
      <w:rPr>
        <w:rFonts w:hint="default"/>
        <w:lang w:val="en-AU" w:eastAsia="en-AU" w:bidi="en-AU"/>
      </w:rPr>
    </w:lvl>
    <w:lvl w:ilvl="8" w:tplc="627C8616">
      <w:numFmt w:val="bullet"/>
      <w:lvlText w:val="•"/>
      <w:lvlJc w:val="left"/>
      <w:pPr>
        <w:ind w:left="8025" w:hanging="359"/>
      </w:pPr>
      <w:rPr>
        <w:rFonts w:hint="default"/>
        <w:lang w:val="en-AU" w:eastAsia="en-AU" w:bidi="en-AU"/>
      </w:rPr>
    </w:lvl>
  </w:abstractNum>
  <w:abstractNum w:abstractNumId="20" w15:restartNumberingAfterBreak="0">
    <w:nsid w:val="743C68A7"/>
    <w:multiLevelType w:val="hybridMultilevel"/>
    <w:tmpl w:val="D3AE33A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4CE620E"/>
    <w:multiLevelType w:val="hybridMultilevel"/>
    <w:tmpl w:val="0BBA1F22"/>
    <w:lvl w:ilvl="0" w:tplc="D0FE327E">
      <w:numFmt w:val="bullet"/>
      <w:lvlText w:val=""/>
      <w:lvlJc w:val="left"/>
      <w:pPr>
        <w:ind w:left="550" w:hanging="433"/>
      </w:pPr>
      <w:rPr>
        <w:rFonts w:ascii="Symbol" w:eastAsia="Symbol" w:hAnsi="Symbol" w:cs="Symbol" w:hint="default"/>
        <w:b w:val="0"/>
        <w:bCs w:val="0"/>
        <w:i w:val="0"/>
        <w:iCs w:val="0"/>
        <w:w w:val="101"/>
        <w:sz w:val="22"/>
        <w:szCs w:val="22"/>
        <w:lang w:val="en-US" w:eastAsia="en-US" w:bidi="ar-SA"/>
      </w:rPr>
    </w:lvl>
    <w:lvl w:ilvl="1" w:tplc="56A445D0">
      <w:numFmt w:val="bullet"/>
      <w:lvlText w:val="•"/>
      <w:lvlJc w:val="left"/>
      <w:pPr>
        <w:ind w:left="1508" w:hanging="433"/>
      </w:pPr>
      <w:rPr>
        <w:rFonts w:hint="default"/>
        <w:lang w:val="en-US" w:eastAsia="en-US" w:bidi="ar-SA"/>
      </w:rPr>
    </w:lvl>
    <w:lvl w:ilvl="2" w:tplc="9A84632C">
      <w:numFmt w:val="bullet"/>
      <w:lvlText w:val="•"/>
      <w:lvlJc w:val="left"/>
      <w:pPr>
        <w:ind w:left="2456" w:hanging="433"/>
      </w:pPr>
      <w:rPr>
        <w:rFonts w:hint="default"/>
        <w:lang w:val="en-US" w:eastAsia="en-US" w:bidi="ar-SA"/>
      </w:rPr>
    </w:lvl>
    <w:lvl w:ilvl="3" w:tplc="E938BCCA">
      <w:numFmt w:val="bullet"/>
      <w:lvlText w:val="•"/>
      <w:lvlJc w:val="left"/>
      <w:pPr>
        <w:ind w:left="3405" w:hanging="433"/>
      </w:pPr>
      <w:rPr>
        <w:rFonts w:hint="default"/>
        <w:lang w:val="en-US" w:eastAsia="en-US" w:bidi="ar-SA"/>
      </w:rPr>
    </w:lvl>
    <w:lvl w:ilvl="4" w:tplc="3F86877A">
      <w:numFmt w:val="bullet"/>
      <w:lvlText w:val="•"/>
      <w:lvlJc w:val="left"/>
      <w:pPr>
        <w:ind w:left="4353" w:hanging="433"/>
      </w:pPr>
      <w:rPr>
        <w:rFonts w:hint="default"/>
        <w:lang w:val="en-US" w:eastAsia="en-US" w:bidi="ar-SA"/>
      </w:rPr>
    </w:lvl>
    <w:lvl w:ilvl="5" w:tplc="BD5CEEE2">
      <w:numFmt w:val="bullet"/>
      <w:lvlText w:val="•"/>
      <w:lvlJc w:val="left"/>
      <w:pPr>
        <w:ind w:left="5302" w:hanging="433"/>
      </w:pPr>
      <w:rPr>
        <w:rFonts w:hint="default"/>
        <w:lang w:val="en-US" w:eastAsia="en-US" w:bidi="ar-SA"/>
      </w:rPr>
    </w:lvl>
    <w:lvl w:ilvl="6" w:tplc="F2C6316C">
      <w:numFmt w:val="bullet"/>
      <w:lvlText w:val="•"/>
      <w:lvlJc w:val="left"/>
      <w:pPr>
        <w:ind w:left="6250" w:hanging="433"/>
      </w:pPr>
      <w:rPr>
        <w:rFonts w:hint="default"/>
        <w:lang w:val="en-US" w:eastAsia="en-US" w:bidi="ar-SA"/>
      </w:rPr>
    </w:lvl>
    <w:lvl w:ilvl="7" w:tplc="4FDE790C">
      <w:numFmt w:val="bullet"/>
      <w:lvlText w:val="•"/>
      <w:lvlJc w:val="left"/>
      <w:pPr>
        <w:ind w:left="7198" w:hanging="433"/>
      </w:pPr>
      <w:rPr>
        <w:rFonts w:hint="default"/>
        <w:lang w:val="en-US" w:eastAsia="en-US" w:bidi="ar-SA"/>
      </w:rPr>
    </w:lvl>
    <w:lvl w:ilvl="8" w:tplc="5032F234">
      <w:numFmt w:val="bullet"/>
      <w:lvlText w:val="•"/>
      <w:lvlJc w:val="left"/>
      <w:pPr>
        <w:ind w:left="8147" w:hanging="433"/>
      </w:pPr>
      <w:rPr>
        <w:rFonts w:hint="default"/>
        <w:lang w:val="en-US" w:eastAsia="en-US" w:bidi="ar-SA"/>
      </w:rPr>
    </w:lvl>
  </w:abstractNum>
  <w:abstractNum w:abstractNumId="22" w15:restartNumberingAfterBreak="0">
    <w:nsid w:val="76904EB5"/>
    <w:multiLevelType w:val="hybridMultilevel"/>
    <w:tmpl w:val="369A2B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39785965">
    <w:abstractNumId w:val="13"/>
  </w:num>
  <w:num w:numId="2" w16cid:durableId="199440521">
    <w:abstractNumId w:val="14"/>
  </w:num>
  <w:num w:numId="3" w16cid:durableId="122769702">
    <w:abstractNumId w:val="1"/>
  </w:num>
  <w:num w:numId="4" w16cid:durableId="555169592">
    <w:abstractNumId w:val="0"/>
  </w:num>
  <w:num w:numId="5" w16cid:durableId="1798404371">
    <w:abstractNumId w:val="23"/>
  </w:num>
  <w:num w:numId="6" w16cid:durableId="1054112327">
    <w:abstractNumId w:val="6"/>
  </w:num>
  <w:num w:numId="7" w16cid:durableId="1959289053">
    <w:abstractNumId w:val="12"/>
  </w:num>
  <w:num w:numId="8" w16cid:durableId="14120054">
    <w:abstractNumId w:val="17"/>
  </w:num>
  <w:num w:numId="9" w16cid:durableId="908033862">
    <w:abstractNumId w:val="5"/>
  </w:num>
  <w:num w:numId="10" w16cid:durableId="1689596797">
    <w:abstractNumId w:val="9"/>
  </w:num>
  <w:num w:numId="11" w16cid:durableId="1386217939">
    <w:abstractNumId w:val="20"/>
  </w:num>
  <w:num w:numId="12" w16cid:durableId="777530192">
    <w:abstractNumId w:val="18"/>
  </w:num>
  <w:num w:numId="13" w16cid:durableId="1694920141">
    <w:abstractNumId w:val="8"/>
  </w:num>
  <w:num w:numId="14" w16cid:durableId="133842148">
    <w:abstractNumId w:val="7"/>
  </w:num>
  <w:num w:numId="15" w16cid:durableId="964583261">
    <w:abstractNumId w:val="16"/>
  </w:num>
  <w:num w:numId="16" w16cid:durableId="364059279">
    <w:abstractNumId w:val="10"/>
  </w:num>
  <w:num w:numId="17" w16cid:durableId="1919825057">
    <w:abstractNumId w:val="0"/>
  </w:num>
  <w:num w:numId="18" w16cid:durableId="2006786435">
    <w:abstractNumId w:val="3"/>
  </w:num>
  <w:num w:numId="19" w16cid:durableId="20714476">
    <w:abstractNumId w:val="13"/>
  </w:num>
  <w:num w:numId="20" w16cid:durableId="948004377">
    <w:abstractNumId w:val="0"/>
  </w:num>
  <w:num w:numId="21" w16cid:durableId="442385983">
    <w:abstractNumId w:val="22"/>
  </w:num>
  <w:num w:numId="22" w16cid:durableId="1787306873">
    <w:abstractNumId w:val="4"/>
  </w:num>
  <w:num w:numId="23" w16cid:durableId="1623078423">
    <w:abstractNumId w:val="19"/>
  </w:num>
  <w:num w:numId="24" w16cid:durableId="866261922">
    <w:abstractNumId w:val="15"/>
  </w:num>
  <w:num w:numId="25" w16cid:durableId="290015204">
    <w:abstractNumId w:val="21"/>
  </w:num>
  <w:num w:numId="26" w16cid:durableId="279454854">
    <w:abstractNumId w:val="16"/>
  </w:num>
  <w:num w:numId="27" w16cid:durableId="1431466680">
    <w:abstractNumId w:val="11"/>
  </w:num>
  <w:num w:numId="28" w16cid:durableId="2265716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11A"/>
    <w:rsid w:val="00000466"/>
    <w:rsid w:val="000021F5"/>
    <w:rsid w:val="000027E5"/>
    <w:rsid w:val="00005214"/>
    <w:rsid w:val="00006655"/>
    <w:rsid w:val="000075CC"/>
    <w:rsid w:val="00010B97"/>
    <w:rsid w:val="00015483"/>
    <w:rsid w:val="0001642D"/>
    <w:rsid w:val="0001717B"/>
    <w:rsid w:val="00035100"/>
    <w:rsid w:val="00036182"/>
    <w:rsid w:val="000456E0"/>
    <w:rsid w:val="00045D17"/>
    <w:rsid w:val="000510B5"/>
    <w:rsid w:val="00061670"/>
    <w:rsid w:val="00065F3B"/>
    <w:rsid w:val="0007085D"/>
    <w:rsid w:val="000714BA"/>
    <w:rsid w:val="00074BF0"/>
    <w:rsid w:val="00074DA8"/>
    <w:rsid w:val="00075C33"/>
    <w:rsid w:val="00080E0B"/>
    <w:rsid w:val="000813FD"/>
    <w:rsid w:val="00083084"/>
    <w:rsid w:val="000863E9"/>
    <w:rsid w:val="00090C5A"/>
    <w:rsid w:val="00091870"/>
    <w:rsid w:val="00094245"/>
    <w:rsid w:val="00094562"/>
    <w:rsid w:val="000A5186"/>
    <w:rsid w:val="000A6C81"/>
    <w:rsid w:val="000B1168"/>
    <w:rsid w:val="000B3CC4"/>
    <w:rsid w:val="000B43BC"/>
    <w:rsid w:val="000C1885"/>
    <w:rsid w:val="000C3654"/>
    <w:rsid w:val="000C452E"/>
    <w:rsid w:val="000D009F"/>
    <w:rsid w:val="000E146E"/>
    <w:rsid w:val="000E27F7"/>
    <w:rsid w:val="000E2939"/>
    <w:rsid w:val="000E435C"/>
    <w:rsid w:val="000E639E"/>
    <w:rsid w:val="000F2684"/>
    <w:rsid w:val="000F2688"/>
    <w:rsid w:val="000F7368"/>
    <w:rsid w:val="0010052B"/>
    <w:rsid w:val="00100542"/>
    <w:rsid w:val="00105F2B"/>
    <w:rsid w:val="00114CE0"/>
    <w:rsid w:val="00127312"/>
    <w:rsid w:val="00131ED3"/>
    <w:rsid w:val="00134091"/>
    <w:rsid w:val="001377FA"/>
    <w:rsid w:val="001501F0"/>
    <w:rsid w:val="00153B07"/>
    <w:rsid w:val="001552C6"/>
    <w:rsid w:val="00160D2A"/>
    <w:rsid w:val="00166318"/>
    <w:rsid w:val="0016790E"/>
    <w:rsid w:val="00183A2A"/>
    <w:rsid w:val="001948AD"/>
    <w:rsid w:val="0019625D"/>
    <w:rsid w:val="001A12DC"/>
    <w:rsid w:val="001A4CAA"/>
    <w:rsid w:val="001B1069"/>
    <w:rsid w:val="001B306F"/>
    <w:rsid w:val="001C206E"/>
    <w:rsid w:val="001C7CEE"/>
    <w:rsid w:val="001D0161"/>
    <w:rsid w:val="001D0829"/>
    <w:rsid w:val="001D26FA"/>
    <w:rsid w:val="001D284A"/>
    <w:rsid w:val="001D2953"/>
    <w:rsid w:val="001D65B5"/>
    <w:rsid w:val="001E07EE"/>
    <w:rsid w:val="001E31B7"/>
    <w:rsid w:val="001E49C0"/>
    <w:rsid w:val="001F2C45"/>
    <w:rsid w:val="001F37AF"/>
    <w:rsid w:val="001F5503"/>
    <w:rsid w:val="001F76A4"/>
    <w:rsid w:val="002014E5"/>
    <w:rsid w:val="002016CB"/>
    <w:rsid w:val="00204473"/>
    <w:rsid w:val="0020493E"/>
    <w:rsid w:val="002113B4"/>
    <w:rsid w:val="00212C69"/>
    <w:rsid w:val="00220092"/>
    <w:rsid w:val="0022097E"/>
    <w:rsid w:val="00221483"/>
    <w:rsid w:val="00231B57"/>
    <w:rsid w:val="0023640E"/>
    <w:rsid w:val="00243603"/>
    <w:rsid w:val="002505C9"/>
    <w:rsid w:val="00252449"/>
    <w:rsid w:val="0026001C"/>
    <w:rsid w:val="00262DEE"/>
    <w:rsid w:val="00266054"/>
    <w:rsid w:val="0027094B"/>
    <w:rsid w:val="00271701"/>
    <w:rsid w:val="00272F0B"/>
    <w:rsid w:val="002756D8"/>
    <w:rsid w:val="002816C8"/>
    <w:rsid w:val="002840E6"/>
    <w:rsid w:val="00284D8B"/>
    <w:rsid w:val="00285B53"/>
    <w:rsid w:val="00290810"/>
    <w:rsid w:val="00290E50"/>
    <w:rsid w:val="00290FAD"/>
    <w:rsid w:val="00295705"/>
    <w:rsid w:val="002A1187"/>
    <w:rsid w:val="002A3253"/>
    <w:rsid w:val="002A43D2"/>
    <w:rsid w:val="002A49EE"/>
    <w:rsid w:val="002B08EB"/>
    <w:rsid w:val="002B1194"/>
    <w:rsid w:val="002B297D"/>
    <w:rsid w:val="002B37BE"/>
    <w:rsid w:val="002B3F2E"/>
    <w:rsid w:val="002B474C"/>
    <w:rsid w:val="002B5B80"/>
    <w:rsid w:val="002C36A7"/>
    <w:rsid w:val="002D2A0D"/>
    <w:rsid w:val="002D6ABE"/>
    <w:rsid w:val="002E6343"/>
    <w:rsid w:val="002E78B8"/>
    <w:rsid w:val="002F69C3"/>
    <w:rsid w:val="0030196E"/>
    <w:rsid w:val="00301E1B"/>
    <w:rsid w:val="0030208D"/>
    <w:rsid w:val="003020B5"/>
    <w:rsid w:val="003047D6"/>
    <w:rsid w:val="00311F96"/>
    <w:rsid w:val="0031523D"/>
    <w:rsid w:val="00316D1F"/>
    <w:rsid w:val="00324A52"/>
    <w:rsid w:val="00326758"/>
    <w:rsid w:val="00327679"/>
    <w:rsid w:val="00334E9E"/>
    <w:rsid w:val="00336C4E"/>
    <w:rsid w:val="00336DC4"/>
    <w:rsid w:val="0033768C"/>
    <w:rsid w:val="003434EC"/>
    <w:rsid w:val="00344845"/>
    <w:rsid w:val="003461EF"/>
    <w:rsid w:val="0035703F"/>
    <w:rsid w:val="00360476"/>
    <w:rsid w:val="003660FD"/>
    <w:rsid w:val="00366983"/>
    <w:rsid w:val="003675EC"/>
    <w:rsid w:val="00367C98"/>
    <w:rsid w:val="00373FED"/>
    <w:rsid w:val="003743B3"/>
    <w:rsid w:val="00384332"/>
    <w:rsid w:val="003847F6"/>
    <w:rsid w:val="0039040A"/>
    <w:rsid w:val="00392AFC"/>
    <w:rsid w:val="00394A89"/>
    <w:rsid w:val="00395E36"/>
    <w:rsid w:val="003B389B"/>
    <w:rsid w:val="003B4259"/>
    <w:rsid w:val="003B467F"/>
    <w:rsid w:val="003C6256"/>
    <w:rsid w:val="003D6F85"/>
    <w:rsid w:val="003E20AC"/>
    <w:rsid w:val="003E652A"/>
    <w:rsid w:val="0040179E"/>
    <w:rsid w:val="00402564"/>
    <w:rsid w:val="00402D13"/>
    <w:rsid w:val="004037E5"/>
    <w:rsid w:val="00403B19"/>
    <w:rsid w:val="00404514"/>
    <w:rsid w:val="004046B1"/>
    <w:rsid w:val="00405013"/>
    <w:rsid w:val="004061F4"/>
    <w:rsid w:val="004106E8"/>
    <w:rsid w:val="00410BF0"/>
    <w:rsid w:val="004121AA"/>
    <w:rsid w:val="0042331E"/>
    <w:rsid w:val="00434524"/>
    <w:rsid w:val="00434AC4"/>
    <w:rsid w:val="0043559B"/>
    <w:rsid w:val="00440D74"/>
    <w:rsid w:val="00441286"/>
    <w:rsid w:val="00441ECC"/>
    <w:rsid w:val="00442939"/>
    <w:rsid w:val="00442DCA"/>
    <w:rsid w:val="00447705"/>
    <w:rsid w:val="0045148E"/>
    <w:rsid w:val="00451C3B"/>
    <w:rsid w:val="0045297B"/>
    <w:rsid w:val="004538D0"/>
    <w:rsid w:val="00455CDA"/>
    <w:rsid w:val="00456927"/>
    <w:rsid w:val="00461819"/>
    <w:rsid w:val="00464D35"/>
    <w:rsid w:val="00475504"/>
    <w:rsid w:val="00480493"/>
    <w:rsid w:val="00480812"/>
    <w:rsid w:val="00481829"/>
    <w:rsid w:val="0048530A"/>
    <w:rsid w:val="00492EE9"/>
    <w:rsid w:val="00493332"/>
    <w:rsid w:val="00493773"/>
    <w:rsid w:val="00495B39"/>
    <w:rsid w:val="004960F6"/>
    <w:rsid w:val="00497F7B"/>
    <w:rsid w:val="004A213F"/>
    <w:rsid w:val="004A2C60"/>
    <w:rsid w:val="004A3822"/>
    <w:rsid w:val="004A5853"/>
    <w:rsid w:val="004A5A47"/>
    <w:rsid w:val="004A5A6E"/>
    <w:rsid w:val="004A7A55"/>
    <w:rsid w:val="004B32D2"/>
    <w:rsid w:val="004C1716"/>
    <w:rsid w:val="004D1F5A"/>
    <w:rsid w:val="004D3348"/>
    <w:rsid w:val="004E6E7F"/>
    <w:rsid w:val="004E7E14"/>
    <w:rsid w:val="004F3A9A"/>
    <w:rsid w:val="004F7463"/>
    <w:rsid w:val="00501612"/>
    <w:rsid w:val="00502DA9"/>
    <w:rsid w:val="00504321"/>
    <w:rsid w:val="00505A6D"/>
    <w:rsid w:val="00507949"/>
    <w:rsid w:val="00513917"/>
    <w:rsid w:val="00514711"/>
    <w:rsid w:val="00517610"/>
    <w:rsid w:val="0052245D"/>
    <w:rsid w:val="0052270F"/>
    <w:rsid w:val="00524344"/>
    <w:rsid w:val="00527C59"/>
    <w:rsid w:val="0053083B"/>
    <w:rsid w:val="00531B6B"/>
    <w:rsid w:val="00536536"/>
    <w:rsid w:val="00537773"/>
    <w:rsid w:val="005471DB"/>
    <w:rsid w:val="0054727B"/>
    <w:rsid w:val="0055314F"/>
    <w:rsid w:val="00554E13"/>
    <w:rsid w:val="0055729E"/>
    <w:rsid w:val="00560896"/>
    <w:rsid w:val="00563A28"/>
    <w:rsid w:val="00565B32"/>
    <w:rsid w:val="00570311"/>
    <w:rsid w:val="00573D58"/>
    <w:rsid w:val="00575B72"/>
    <w:rsid w:val="00576FB9"/>
    <w:rsid w:val="0058163C"/>
    <w:rsid w:val="00584463"/>
    <w:rsid w:val="005A044D"/>
    <w:rsid w:val="005A0623"/>
    <w:rsid w:val="005A0982"/>
    <w:rsid w:val="005A70F8"/>
    <w:rsid w:val="005A7D8D"/>
    <w:rsid w:val="005B38C8"/>
    <w:rsid w:val="005B46E7"/>
    <w:rsid w:val="005B4948"/>
    <w:rsid w:val="005C21DB"/>
    <w:rsid w:val="005C2940"/>
    <w:rsid w:val="005C2BFC"/>
    <w:rsid w:val="005C391C"/>
    <w:rsid w:val="005C3DCB"/>
    <w:rsid w:val="005C4830"/>
    <w:rsid w:val="005D4EDB"/>
    <w:rsid w:val="005D5063"/>
    <w:rsid w:val="005D6DA0"/>
    <w:rsid w:val="005D7F43"/>
    <w:rsid w:val="005E2EBD"/>
    <w:rsid w:val="005E4842"/>
    <w:rsid w:val="005E62FA"/>
    <w:rsid w:val="005E6662"/>
    <w:rsid w:val="005F1480"/>
    <w:rsid w:val="005F1A2B"/>
    <w:rsid w:val="00600339"/>
    <w:rsid w:val="00604B5C"/>
    <w:rsid w:val="00613334"/>
    <w:rsid w:val="00613429"/>
    <w:rsid w:val="00616E1B"/>
    <w:rsid w:val="00626AEC"/>
    <w:rsid w:val="00627408"/>
    <w:rsid w:val="006301CF"/>
    <w:rsid w:val="00634E13"/>
    <w:rsid w:val="006478E6"/>
    <w:rsid w:val="006616A2"/>
    <w:rsid w:val="00663230"/>
    <w:rsid w:val="00664F9C"/>
    <w:rsid w:val="00665693"/>
    <w:rsid w:val="00666999"/>
    <w:rsid w:val="00672010"/>
    <w:rsid w:val="00674D98"/>
    <w:rsid w:val="00674E26"/>
    <w:rsid w:val="006760E5"/>
    <w:rsid w:val="00676EE5"/>
    <w:rsid w:val="006822CC"/>
    <w:rsid w:val="006833A7"/>
    <w:rsid w:val="00684D70"/>
    <w:rsid w:val="00685107"/>
    <w:rsid w:val="006873BA"/>
    <w:rsid w:val="00693ECD"/>
    <w:rsid w:val="0069634D"/>
    <w:rsid w:val="006A7401"/>
    <w:rsid w:val="006B5CD6"/>
    <w:rsid w:val="006C102C"/>
    <w:rsid w:val="006C1D05"/>
    <w:rsid w:val="006C3FCC"/>
    <w:rsid w:val="006C7246"/>
    <w:rsid w:val="006C74CE"/>
    <w:rsid w:val="006C74DB"/>
    <w:rsid w:val="006E453E"/>
    <w:rsid w:val="006E743B"/>
    <w:rsid w:val="006F09E8"/>
    <w:rsid w:val="006F4957"/>
    <w:rsid w:val="007010FB"/>
    <w:rsid w:val="00701A46"/>
    <w:rsid w:val="00704A52"/>
    <w:rsid w:val="007117A5"/>
    <w:rsid w:val="00712EF1"/>
    <w:rsid w:val="00715C75"/>
    <w:rsid w:val="00721748"/>
    <w:rsid w:val="0072498E"/>
    <w:rsid w:val="00724B41"/>
    <w:rsid w:val="007264D4"/>
    <w:rsid w:val="00727237"/>
    <w:rsid w:val="00731FD6"/>
    <w:rsid w:val="00733332"/>
    <w:rsid w:val="007354F5"/>
    <w:rsid w:val="007438F0"/>
    <w:rsid w:val="007471D6"/>
    <w:rsid w:val="0075199F"/>
    <w:rsid w:val="00753085"/>
    <w:rsid w:val="00757A66"/>
    <w:rsid w:val="00767171"/>
    <w:rsid w:val="007678B4"/>
    <w:rsid w:val="00770B57"/>
    <w:rsid w:val="007774E5"/>
    <w:rsid w:val="007946A2"/>
    <w:rsid w:val="00794E46"/>
    <w:rsid w:val="00794F8B"/>
    <w:rsid w:val="007A791C"/>
    <w:rsid w:val="007B111A"/>
    <w:rsid w:val="007B4CF7"/>
    <w:rsid w:val="007B5EC1"/>
    <w:rsid w:val="007B71CB"/>
    <w:rsid w:val="007C03C0"/>
    <w:rsid w:val="007C0AB8"/>
    <w:rsid w:val="007C257B"/>
    <w:rsid w:val="007C40E2"/>
    <w:rsid w:val="007C4841"/>
    <w:rsid w:val="007C70E4"/>
    <w:rsid w:val="007D319C"/>
    <w:rsid w:val="007D3603"/>
    <w:rsid w:val="007D4907"/>
    <w:rsid w:val="007E23ED"/>
    <w:rsid w:val="007E396F"/>
    <w:rsid w:val="007E3B64"/>
    <w:rsid w:val="007E4124"/>
    <w:rsid w:val="007F088F"/>
    <w:rsid w:val="007F12C4"/>
    <w:rsid w:val="007F332D"/>
    <w:rsid w:val="00801DAF"/>
    <w:rsid w:val="00802C7D"/>
    <w:rsid w:val="00810089"/>
    <w:rsid w:val="00813FC7"/>
    <w:rsid w:val="0081518C"/>
    <w:rsid w:val="008217DA"/>
    <w:rsid w:val="00822BBF"/>
    <w:rsid w:val="00827843"/>
    <w:rsid w:val="00831E6F"/>
    <w:rsid w:val="008343E7"/>
    <w:rsid w:val="0083521F"/>
    <w:rsid w:val="00847919"/>
    <w:rsid w:val="00851623"/>
    <w:rsid w:val="00852AE4"/>
    <w:rsid w:val="00854538"/>
    <w:rsid w:val="0085512F"/>
    <w:rsid w:val="00855E3A"/>
    <w:rsid w:val="008560DB"/>
    <w:rsid w:val="0085751D"/>
    <w:rsid w:val="008638BE"/>
    <w:rsid w:val="0086428E"/>
    <w:rsid w:val="008707DA"/>
    <w:rsid w:val="00876ADB"/>
    <w:rsid w:val="008778EF"/>
    <w:rsid w:val="00880D17"/>
    <w:rsid w:val="00887553"/>
    <w:rsid w:val="00896556"/>
    <w:rsid w:val="008B22B1"/>
    <w:rsid w:val="008B2683"/>
    <w:rsid w:val="008B2DD6"/>
    <w:rsid w:val="008C2C14"/>
    <w:rsid w:val="008C4982"/>
    <w:rsid w:val="008C6888"/>
    <w:rsid w:val="008D7178"/>
    <w:rsid w:val="008E1DFF"/>
    <w:rsid w:val="008E3ED7"/>
    <w:rsid w:val="008E4109"/>
    <w:rsid w:val="008E704D"/>
    <w:rsid w:val="008F0135"/>
    <w:rsid w:val="008F53EF"/>
    <w:rsid w:val="008F78B3"/>
    <w:rsid w:val="00900D27"/>
    <w:rsid w:val="009020BE"/>
    <w:rsid w:val="0090503D"/>
    <w:rsid w:val="00910A68"/>
    <w:rsid w:val="00911CD3"/>
    <w:rsid w:val="0091264C"/>
    <w:rsid w:val="0091266C"/>
    <w:rsid w:val="009138B2"/>
    <w:rsid w:val="00914407"/>
    <w:rsid w:val="00917A43"/>
    <w:rsid w:val="00917AED"/>
    <w:rsid w:val="00921435"/>
    <w:rsid w:val="00925D84"/>
    <w:rsid w:val="009304D0"/>
    <w:rsid w:val="00930BAA"/>
    <w:rsid w:val="009334B4"/>
    <w:rsid w:val="00934C54"/>
    <w:rsid w:val="00940B78"/>
    <w:rsid w:val="00943AC1"/>
    <w:rsid w:val="009468CB"/>
    <w:rsid w:val="00950ED2"/>
    <w:rsid w:val="009546B5"/>
    <w:rsid w:val="0096129A"/>
    <w:rsid w:val="00970B5D"/>
    <w:rsid w:val="00973695"/>
    <w:rsid w:val="0097715C"/>
    <w:rsid w:val="00982A27"/>
    <w:rsid w:val="009844AC"/>
    <w:rsid w:val="00984D77"/>
    <w:rsid w:val="00987C67"/>
    <w:rsid w:val="00991629"/>
    <w:rsid w:val="00991D9A"/>
    <w:rsid w:val="009B0B1E"/>
    <w:rsid w:val="009B3A9E"/>
    <w:rsid w:val="009B4408"/>
    <w:rsid w:val="009B4B86"/>
    <w:rsid w:val="009B4EB2"/>
    <w:rsid w:val="009B56B6"/>
    <w:rsid w:val="009B5778"/>
    <w:rsid w:val="009B61FE"/>
    <w:rsid w:val="009B7A0E"/>
    <w:rsid w:val="009C444B"/>
    <w:rsid w:val="009C544A"/>
    <w:rsid w:val="009C7A6B"/>
    <w:rsid w:val="009D329B"/>
    <w:rsid w:val="009D33ED"/>
    <w:rsid w:val="009D46E6"/>
    <w:rsid w:val="009D6C8B"/>
    <w:rsid w:val="009E0BC2"/>
    <w:rsid w:val="009E1DD3"/>
    <w:rsid w:val="009E2663"/>
    <w:rsid w:val="009E2EBF"/>
    <w:rsid w:val="009E3895"/>
    <w:rsid w:val="009E635F"/>
    <w:rsid w:val="009F19D1"/>
    <w:rsid w:val="009F3898"/>
    <w:rsid w:val="00A0134E"/>
    <w:rsid w:val="00A05E7F"/>
    <w:rsid w:val="00A1194D"/>
    <w:rsid w:val="00A13839"/>
    <w:rsid w:val="00A13858"/>
    <w:rsid w:val="00A25992"/>
    <w:rsid w:val="00A270B9"/>
    <w:rsid w:val="00A31D1D"/>
    <w:rsid w:val="00A331E5"/>
    <w:rsid w:val="00A358FA"/>
    <w:rsid w:val="00A40E54"/>
    <w:rsid w:val="00A574E7"/>
    <w:rsid w:val="00A5757A"/>
    <w:rsid w:val="00A620EF"/>
    <w:rsid w:val="00A66A9C"/>
    <w:rsid w:val="00A67D9A"/>
    <w:rsid w:val="00A67FDF"/>
    <w:rsid w:val="00A72082"/>
    <w:rsid w:val="00A75FA8"/>
    <w:rsid w:val="00A81E05"/>
    <w:rsid w:val="00A873E3"/>
    <w:rsid w:val="00A90469"/>
    <w:rsid w:val="00A940E8"/>
    <w:rsid w:val="00A962FD"/>
    <w:rsid w:val="00A97920"/>
    <w:rsid w:val="00AA2F0E"/>
    <w:rsid w:val="00AA5293"/>
    <w:rsid w:val="00AA7389"/>
    <w:rsid w:val="00AB24C0"/>
    <w:rsid w:val="00AB6B4E"/>
    <w:rsid w:val="00AC1E3C"/>
    <w:rsid w:val="00AC3217"/>
    <w:rsid w:val="00AD33DA"/>
    <w:rsid w:val="00AD698B"/>
    <w:rsid w:val="00AE0A3F"/>
    <w:rsid w:val="00AE293C"/>
    <w:rsid w:val="00AE3735"/>
    <w:rsid w:val="00AE37DA"/>
    <w:rsid w:val="00AE5DB5"/>
    <w:rsid w:val="00AE752E"/>
    <w:rsid w:val="00AF1222"/>
    <w:rsid w:val="00B10AE6"/>
    <w:rsid w:val="00B16D45"/>
    <w:rsid w:val="00B1764A"/>
    <w:rsid w:val="00B23B1F"/>
    <w:rsid w:val="00B43C25"/>
    <w:rsid w:val="00B45C3A"/>
    <w:rsid w:val="00B47A5D"/>
    <w:rsid w:val="00B52740"/>
    <w:rsid w:val="00B6117A"/>
    <w:rsid w:val="00B63C3C"/>
    <w:rsid w:val="00B662BC"/>
    <w:rsid w:val="00B66DAD"/>
    <w:rsid w:val="00B67E84"/>
    <w:rsid w:val="00B7075A"/>
    <w:rsid w:val="00B71287"/>
    <w:rsid w:val="00B71D4A"/>
    <w:rsid w:val="00B77F64"/>
    <w:rsid w:val="00B81303"/>
    <w:rsid w:val="00B814CB"/>
    <w:rsid w:val="00B84948"/>
    <w:rsid w:val="00B86784"/>
    <w:rsid w:val="00BA1C39"/>
    <w:rsid w:val="00BB32EE"/>
    <w:rsid w:val="00BB4DD9"/>
    <w:rsid w:val="00BB6A5F"/>
    <w:rsid w:val="00BB7CA4"/>
    <w:rsid w:val="00BC022B"/>
    <w:rsid w:val="00BC42E0"/>
    <w:rsid w:val="00BC4951"/>
    <w:rsid w:val="00BC5061"/>
    <w:rsid w:val="00BE256A"/>
    <w:rsid w:val="00BE45BF"/>
    <w:rsid w:val="00BF2E28"/>
    <w:rsid w:val="00BF50AE"/>
    <w:rsid w:val="00BF6527"/>
    <w:rsid w:val="00C0044C"/>
    <w:rsid w:val="00C03BA9"/>
    <w:rsid w:val="00C04F7E"/>
    <w:rsid w:val="00C05471"/>
    <w:rsid w:val="00C11089"/>
    <w:rsid w:val="00C133A3"/>
    <w:rsid w:val="00C14B96"/>
    <w:rsid w:val="00C1517F"/>
    <w:rsid w:val="00C16530"/>
    <w:rsid w:val="00C23798"/>
    <w:rsid w:val="00C26581"/>
    <w:rsid w:val="00C3500A"/>
    <w:rsid w:val="00C363C4"/>
    <w:rsid w:val="00C365EF"/>
    <w:rsid w:val="00C52700"/>
    <w:rsid w:val="00C565DC"/>
    <w:rsid w:val="00C5687B"/>
    <w:rsid w:val="00C60C05"/>
    <w:rsid w:val="00C62CDF"/>
    <w:rsid w:val="00C63771"/>
    <w:rsid w:val="00C63BEA"/>
    <w:rsid w:val="00C63F3A"/>
    <w:rsid w:val="00C654EA"/>
    <w:rsid w:val="00C6620F"/>
    <w:rsid w:val="00C67210"/>
    <w:rsid w:val="00C75A36"/>
    <w:rsid w:val="00C75A3E"/>
    <w:rsid w:val="00C83AE9"/>
    <w:rsid w:val="00C85ACD"/>
    <w:rsid w:val="00C91044"/>
    <w:rsid w:val="00C944C2"/>
    <w:rsid w:val="00C96F7C"/>
    <w:rsid w:val="00CA12FF"/>
    <w:rsid w:val="00CA359C"/>
    <w:rsid w:val="00CB2FA2"/>
    <w:rsid w:val="00CB3696"/>
    <w:rsid w:val="00CB4FF4"/>
    <w:rsid w:val="00CB62BA"/>
    <w:rsid w:val="00CB637D"/>
    <w:rsid w:val="00CC0E6F"/>
    <w:rsid w:val="00CC6C0D"/>
    <w:rsid w:val="00CD3133"/>
    <w:rsid w:val="00CD7F7E"/>
    <w:rsid w:val="00CE1114"/>
    <w:rsid w:val="00CE1AEA"/>
    <w:rsid w:val="00CE4EF3"/>
    <w:rsid w:val="00CF1DC9"/>
    <w:rsid w:val="00CF4121"/>
    <w:rsid w:val="00CF5251"/>
    <w:rsid w:val="00CF5813"/>
    <w:rsid w:val="00D01554"/>
    <w:rsid w:val="00D0239B"/>
    <w:rsid w:val="00D05BE3"/>
    <w:rsid w:val="00D10DDC"/>
    <w:rsid w:val="00D1569F"/>
    <w:rsid w:val="00D1677A"/>
    <w:rsid w:val="00D172F9"/>
    <w:rsid w:val="00D23188"/>
    <w:rsid w:val="00D234B4"/>
    <w:rsid w:val="00D27C60"/>
    <w:rsid w:val="00D32AA6"/>
    <w:rsid w:val="00D35707"/>
    <w:rsid w:val="00D37CC6"/>
    <w:rsid w:val="00D40A3C"/>
    <w:rsid w:val="00D42E58"/>
    <w:rsid w:val="00D43403"/>
    <w:rsid w:val="00D43F12"/>
    <w:rsid w:val="00D44794"/>
    <w:rsid w:val="00D451A6"/>
    <w:rsid w:val="00D50DA6"/>
    <w:rsid w:val="00D52026"/>
    <w:rsid w:val="00D52BF8"/>
    <w:rsid w:val="00D53609"/>
    <w:rsid w:val="00D57916"/>
    <w:rsid w:val="00D610BD"/>
    <w:rsid w:val="00D628E1"/>
    <w:rsid w:val="00D632B4"/>
    <w:rsid w:val="00D64E26"/>
    <w:rsid w:val="00D66353"/>
    <w:rsid w:val="00D671C0"/>
    <w:rsid w:val="00D67F6E"/>
    <w:rsid w:val="00D70343"/>
    <w:rsid w:val="00D72E14"/>
    <w:rsid w:val="00D743DC"/>
    <w:rsid w:val="00D75169"/>
    <w:rsid w:val="00D81635"/>
    <w:rsid w:val="00D86CC7"/>
    <w:rsid w:val="00D9145E"/>
    <w:rsid w:val="00D97AFF"/>
    <w:rsid w:val="00DA1581"/>
    <w:rsid w:val="00DA4E54"/>
    <w:rsid w:val="00DB09D9"/>
    <w:rsid w:val="00DB513A"/>
    <w:rsid w:val="00DC2FF8"/>
    <w:rsid w:val="00DC3343"/>
    <w:rsid w:val="00DC36A6"/>
    <w:rsid w:val="00DC4BDF"/>
    <w:rsid w:val="00DC5F70"/>
    <w:rsid w:val="00DC6BFF"/>
    <w:rsid w:val="00DD195C"/>
    <w:rsid w:val="00DD47F9"/>
    <w:rsid w:val="00DD48FE"/>
    <w:rsid w:val="00DD59BC"/>
    <w:rsid w:val="00DE04D6"/>
    <w:rsid w:val="00DE2243"/>
    <w:rsid w:val="00DF0BE7"/>
    <w:rsid w:val="00DF344C"/>
    <w:rsid w:val="00DF46B4"/>
    <w:rsid w:val="00DF7D4E"/>
    <w:rsid w:val="00E059B1"/>
    <w:rsid w:val="00E06429"/>
    <w:rsid w:val="00E07E1C"/>
    <w:rsid w:val="00E11CED"/>
    <w:rsid w:val="00E14D52"/>
    <w:rsid w:val="00E160EF"/>
    <w:rsid w:val="00E20101"/>
    <w:rsid w:val="00E242E5"/>
    <w:rsid w:val="00E26902"/>
    <w:rsid w:val="00E33C03"/>
    <w:rsid w:val="00E454A7"/>
    <w:rsid w:val="00E52F92"/>
    <w:rsid w:val="00E53D1A"/>
    <w:rsid w:val="00E57678"/>
    <w:rsid w:val="00E631E9"/>
    <w:rsid w:val="00E662A3"/>
    <w:rsid w:val="00E7588A"/>
    <w:rsid w:val="00E80EB2"/>
    <w:rsid w:val="00E873C4"/>
    <w:rsid w:val="00E87B6A"/>
    <w:rsid w:val="00E91FFF"/>
    <w:rsid w:val="00E97A2C"/>
    <w:rsid w:val="00EA66C6"/>
    <w:rsid w:val="00EA7FAF"/>
    <w:rsid w:val="00EB0DAE"/>
    <w:rsid w:val="00EB1248"/>
    <w:rsid w:val="00EB3BC0"/>
    <w:rsid w:val="00EB3F11"/>
    <w:rsid w:val="00EB670A"/>
    <w:rsid w:val="00EB6D45"/>
    <w:rsid w:val="00EB777E"/>
    <w:rsid w:val="00EC0BB2"/>
    <w:rsid w:val="00EC2CF4"/>
    <w:rsid w:val="00EC5BAD"/>
    <w:rsid w:val="00EC72F7"/>
    <w:rsid w:val="00EC7F5A"/>
    <w:rsid w:val="00ED092D"/>
    <w:rsid w:val="00ED156A"/>
    <w:rsid w:val="00ED638F"/>
    <w:rsid w:val="00ED798F"/>
    <w:rsid w:val="00EE4D5A"/>
    <w:rsid w:val="00EF75E3"/>
    <w:rsid w:val="00F10165"/>
    <w:rsid w:val="00F1669D"/>
    <w:rsid w:val="00F20919"/>
    <w:rsid w:val="00F223D1"/>
    <w:rsid w:val="00F312A2"/>
    <w:rsid w:val="00F32249"/>
    <w:rsid w:val="00F322AA"/>
    <w:rsid w:val="00F36F2D"/>
    <w:rsid w:val="00F42E56"/>
    <w:rsid w:val="00F43DC5"/>
    <w:rsid w:val="00F517A9"/>
    <w:rsid w:val="00F52603"/>
    <w:rsid w:val="00F5544A"/>
    <w:rsid w:val="00F56AB9"/>
    <w:rsid w:val="00F60676"/>
    <w:rsid w:val="00F61D2F"/>
    <w:rsid w:val="00F63605"/>
    <w:rsid w:val="00F66B23"/>
    <w:rsid w:val="00F715F5"/>
    <w:rsid w:val="00F7692D"/>
    <w:rsid w:val="00F775E8"/>
    <w:rsid w:val="00F83CD8"/>
    <w:rsid w:val="00F83E61"/>
    <w:rsid w:val="00F863CF"/>
    <w:rsid w:val="00F9012E"/>
    <w:rsid w:val="00F92517"/>
    <w:rsid w:val="00F92ABF"/>
    <w:rsid w:val="00F94966"/>
    <w:rsid w:val="00F9632B"/>
    <w:rsid w:val="00FA501A"/>
    <w:rsid w:val="00FA7EBD"/>
    <w:rsid w:val="00FB019C"/>
    <w:rsid w:val="00FB36C8"/>
    <w:rsid w:val="00FC45F3"/>
    <w:rsid w:val="00FC531B"/>
    <w:rsid w:val="00FD2E2F"/>
    <w:rsid w:val="00FD55C9"/>
    <w:rsid w:val="00FD5A4A"/>
    <w:rsid w:val="00FE3CB6"/>
    <w:rsid w:val="00FE453E"/>
    <w:rsid w:val="00FE5091"/>
    <w:rsid w:val="00FF0930"/>
    <w:rsid w:val="00FF3687"/>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6CB4"/>
  <w15:docId w15:val="{2B89705E-7F7B-4F54-A6FA-AC10ABC5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List Paragraph111,F5 List Paragraph,Dot pt,CV text,Medium Grid 1 - Accent 21,Numbered Paragraph,List Paragraph2,NFP GP Bulleted List,FooterText,numbered,Paragraphe de liste1,列出段,Heading 2."/>
    <w:basedOn w:val="Normal"/>
    <w:link w:val="ListParagraphChar"/>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99"/>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Bullet2">
    <w:name w:val="Bullet 2"/>
    <w:basedOn w:val="Normal"/>
    <w:rsid w:val="00E91FFF"/>
    <w:pPr>
      <w:numPr>
        <w:numId w:val="6"/>
      </w:numPr>
      <w:suppressAutoHyphens w:val="0"/>
      <w:spacing w:after="0"/>
    </w:pPr>
    <w:rPr>
      <w:rFonts w:ascii="Arial" w:hAnsi="Arial"/>
      <w:szCs w:val="24"/>
      <w:lang w:eastAsia="en-US"/>
    </w:rPr>
  </w:style>
  <w:style w:type="character" w:customStyle="1" w:styleId="ListParagraphChar">
    <w:name w:val="List Paragraph Char"/>
    <w:aliases w:val="Recommendation Char,List Paragraph1 Char,List Paragraph11 Char,L Char,List Paragraph111 Char,F5 List Paragraph Char,Dot pt Char,CV text Char,Medium Grid 1 - Accent 21 Char,Numbered Paragraph Char,List Paragraph2 Char,FooterText Char"/>
    <w:link w:val="ListParagraph"/>
    <w:uiPriority w:val="1"/>
    <w:locked/>
    <w:rsid w:val="004960F6"/>
    <w:rPr>
      <w:sz w:val="24"/>
    </w:rPr>
  </w:style>
  <w:style w:type="paragraph" w:customStyle="1" w:styleId="Default">
    <w:name w:val="Default"/>
    <w:rsid w:val="00D81635"/>
    <w:pPr>
      <w:autoSpaceDE w:val="0"/>
      <w:autoSpaceDN w:val="0"/>
      <w:adjustRightInd w:val="0"/>
    </w:pPr>
    <w:rPr>
      <w:rFonts w:cs="Calibri"/>
      <w:color w:val="000000"/>
      <w:sz w:val="24"/>
      <w:szCs w:val="24"/>
    </w:rPr>
  </w:style>
  <w:style w:type="paragraph" w:customStyle="1" w:styleId="Listlevel2J">
    <w:name w:val="List level 2 J"/>
    <w:basedOn w:val="Normal"/>
    <w:rsid w:val="00F32249"/>
    <w:pPr>
      <w:numPr>
        <w:ilvl w:val="1"/>
        <w:numId w:val="13"/>
      </w:numPr>
      <w:suppressAutoHyphens w:val="0"/>
      <w:spacing w:before="100" w:beforeAutospacing="1" w:after="100" w:afterAutospacing="1"/>
    </w:pPr>
    <w:rPr>
      <w:rFonts w:ascii="Arial" w:hAnsi="Arial"/>
      <w:color w:val="000000"/>
      <w:sz w:val="20"/>
      <w:lang w:eastAsia="en-US"/>
    </w:rPr>
  </w:style>
  <w:style w:type="paragraph" w:customStyle="1" w:styleId="Listlevel1J">
    <w:name w:val="List level 1 J"/>
    <w:basedOn w:val="Normal"/>
    <w:rsid w:val="00F32249"/>
    <w:pPr>
      <w:numPr>
        <w:numId w:val="13"/>
      </w:numPr>
      <w:suppressAutoHyphens w:val="0"/>
      <w:spacing w:before="100" w:beforeAutospacing="1" w:after="100" w:afterAutospacing="1"/>
    </w:pPr>
    <w:rPr>
      <w:rFonts w:ascii="Arial" w:hAnsi="Arial"/>
      <w:color w:val="000000"/>
      <w:sz w:val="20"/>
      <w:lang w:eastAsia="en-US"/>
    </w:rPr>
  </w:style>
  <w:style w:type="paragraph" w:styleId="Revision">
    <w:name w:val="Revision"/>
    <w:hidden/>
    <w:uiPriority w:val="99"/>
    <w:semiHidden/>
    <w:rsid w:val="00C165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3372">
      <w:bodyDiv w:val="1"/>
      <w:marLeft w:val="0"/>
      <w:marRight w:val="0"/>
      <w:marTop w:val="0"/>
      <w:marBottom w:val="0"/>
      <w:divBdr>
        <w:top w:val="none" w:sz="0" w:space="0" w:color="auto"/>
        <w:left w:val="none" w:sz="0" w:space="0" w:color="auto"/>
        <w:bottom w:val="none" w:sz="0" w:space="0" w:color="auto"/>
        <w:right w:val="none" w:sz="0" w:space="0" w:color="auto"/>
      </w:divBdr>
    </w:div>
    <w:div w:id="233709991">
      <w:bodyDiv w:val="1"/>
      <w:marLeft w:val="0"/>
      <w:marRight w:val="0"/>
      <w:marTop w:val="0"/>
      <w:marBottom w:val="0"/>
      <w:divBdr>
        <w:top w:val="none" w:sz="0" w:space="0" w:color="auto"/>
        <w:left w:val="none" w:sz="0" w:space="0" w:color="auto"/>
        <w:bottom w:val="none" w:sz="0" w:space="0" w:color="auto"/>
        <w:right w:val="none" w:sz="0" w:space="0" w:color="auto"/>
      </w:divBdr>
    </w:div>
    <w:div w:id="1592398855">
      <w:bodyDiv w:val="1"/>
      <w:marLeft w:val="0"/>
      <w:marRight w:val="0"/>
      <w:marTop w:val="0"/>
      <w:marBottom w:val="0"/>
      <w:divBdr>
        <w:top w:val="none" w:sz="0" w:space="0" w:color="auto"/>
        <w:left w:val="none" w:sz="0" w:space="0" w:color="auto"/>
        <w:bottom w:val="none" w:sz="0" w:space="0" w:color="auto"/>
        <w:right w:val="none" w:sz="0" w:space="0" w:color="auto"/>
      </w:divBdr>
    </w:div>
    <w:div w:id="1770469127">
      <w:bodyDiv w:val="1"/>
      <w:marLeft w:val="0"/>
      <w:marRight w:val="0"/>
      <w:marTop w:val="0"/>
      <w:marBottom w:val="0"/>
      <w:divBdr>
        <w:top w:val="none" w:sz="0" w:space="0" w:color="auto"/>
        <w:left w:val="none" w:sz="0" w:space="0" w:color="auto"/>
        <w:bottom w:val="none" w:sz="0" w:space="0" w:color="auto"/>
        <w:right w:val="none" w:sz="0" w:space="0" w:color="auto"/>
      </w:divBdr>
    </w:div>
    <w:div w:id="179051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63076C85AB46F990D733245459049C"/>
        <w:category>
          <w:name w:val="General"/>
          <w:gallery w:val="placeholder"/>
        </w:category>
        <w:types>
          <w:type w:val="bbPlcHdr"/>
        </w:types>
        <w:behaviors>
          <w:behavior w:val="content"/>
        </w:behaviors>
        <w:guid w:val="{6ACE7549-827D-45BA-B16D-178A4E8C9871}"/>
      </w:docPartPr>
      <w:docPartBody>
        <w:p w:rsidR="00C413C5" w:rsidRDefault="007C545E" w:rsidP="007C545E">
          <w:pPr>
            <w:pStyle w:val="6E63076C85AB46F990D733245459049C"/>
          </w:pPr>
          <w:r w:rsidRPr="004D2D92">
            <w:rPr>
              <w:rStyle w:val="PlaceholderText"/>
            </w:rPr>
            <w:t>Choose an item.</w:t>
          </w:r>
        </w:p>
      </w:docPartBody>
    </w:docPart>
    <w:docPart>
      <w:docPartPr>
        <w:name w:val="335128419187470F9A6B0B2458998C50"/>
        <w:category>
          <w:name w:val="General"/>
          <w:gallery w:val="placeholder"/>
        </w:category>
        <w:types>
          <w:type w:val="bbPlcHdr"/>
        </w:types>
        <w:behaviors>
          <w:behavior w:val="content"/>
        </w:behaviors>
        <w:guid w:val="{93CA5908-D23A-4514-A0F7-0482EC1D042F}"/>
      </w:docPartPr>
      <w:docPartBody>
        <w:p w:rsidR="00C413C5" w:rsidRDefault="007C545E" w:rsidP="007C545E">
          <w:pPr>
            <w:pStyle w:val="335128419187470F9A6B0B2458998C50"/>
          </w:pPr>
          <w:r w:rsidRPr="004D2D92">
            <w:rPr>
              <w:rStyle w:val="PlaceholderText"/>
            </w:rPr>
            <w:t>Choose an item.</w:t>
          </w:r>
        </w:p>
      </w:docPartBody>
    </w:docPart>
    <w:docPart>
      <w:docPartPr>
        <w:name w:val="E5E908C78F7D4221BCC62B81E44F90A9"/>
        <w:category>
          <w:name w:val="General"/>
          <w:gallery w:val="placeholder"/>
        </w:category>
        <w:types>
          <w:type w:val="bbPlcHdr"/>
        </w:types>
        <w:behaviors>
          <w:behavior w:val="content"/>
        </w:behaviors>
        <w:guid w:val="{BCC397FE-A725-4964-A2AB-56652824F5FF}"/>
      </w:docPartPr>
      <w:docPartBody>
        <w:p w:rsidR="00C413C5" w:rsidRDefault="007C545E" w:rsidP="007C545E">
          <w:pPr>
            <w:pStyle w:val="E5E908C78F7D4221BCC62B81E44F90A9"/>
          </w:pPr>
          <w:r w:rsidRPr="004D2D92">
            <w:rPr>
              <w:rStyle w:val="PlaceholderText"/>
            </w:rPr>
            <w:t>Choose an item.</w:t>
          </w:r>
        </w:p>
      </w:docPartBody>
    </w:docPart>
    <w:docPart>
      <w:docPartPr>
        <w:name w:val="3B0DE3D56896490CAB7D31A01A585B8B"/>
        <w:category>
          <w:name w:val="General"/>
          <w:gallery w:val="placeholder"/>
        </w:category>
        <w:types>
          <w:type w:val="bbPlcHdr"/>
        </w:types>
        <w:behaviors>
          <w:behavior w:val="content"/>
        </w:behaviors>
        <w:guid w:val="{DB6F5AF7-FAA9-45BD-A264-71A34010D3A4}"/>
      </w:docPartPr>
      <w:docPartBody>
        <w:p w:rsidR="00C413C5" w:rsidRDefault="007C545E" w:rsidP="007C545E">
          <w:pPr>
            <w:pStyle w:val="3B0DE3D56896490CAB7D31A01A585B8B"/>
          </w:pPr>
          <w:r w:rsidRPr="004D2D92">
            <w:rPr>
              <w:rStyle w:val="PlaceholderText"/>
            </w:rPr>
            <w:t>Choose an item.</w:t>
          </w:r>
        </w:p>
      </w:docPartBody>
    </w:docPart>
    <w:docPart>
      <w:docPartPr>
        <w:name w:val="E33EECF938DF469CB55F30BF5FCC6D5D"/>
        <w:category>
          <w:name w:val="General"/>
          <w:gallery w:val="placeholder"/>
        </w:category>
        <w:types>
          <w:type w:val="bbPlcHdr"/>
        </w:types>
        <w:behaviors>
          <w:behavior w:val="content"/>
        </w:behaviors>
        <w:guid w:val="{84BBBF15-1630-4CD2-87D1-65B16AFE3873}"/>
      </w:docPartPr>
      <w:docPartBody>
        <w:p w:rsidR="00C413C5" w:rsidRDefault="007C545E" w:rsidP="007C545E">
          <w:pPr>
            <w:pStyle w:val="E33EECF938DF469CB55F30BF5FCC6D5D"/>
          </w:pPr>
          <w:r w:rsidRPr="004D2D92">
            <w:rPr>
              <w:rStyle w:val="PlaceholderText"/>
            </w:rPr>
            <w:t>Choose an item.</w:t>
          </w:r>
        </w:p>
      </w:docPartBody>
    </w:docPart>
    <w:docPart>
      <w:docPartPr>
        <w:name w:val="985058643DE64E278E0E1D0AADA2B851"/>
        <w:category>
          <w:name w:val="General"/>
          <w:gallery w:val="placeholder"/>
        </w:category>
        <w:types>
          <w:type w:val="bbPlcHdr"/>
        </w:types>
        <w:behaviors>
          <w:behavior w:val="content"/>
        </w:behaviors>
        <w:guid w:val="{15E509B6-F463-43F5-943A-9EF80199E682}"/>
      </w:docPartPr>
      <w:docPartBody>
        <w:p w:rsidR="00C413C5" w:rsidRDefault="007C545E" w:rsidP="007C545E">
          <w:pPr>
            <w:pStyle w:val="985058643DE64E278E0E1D0AADA2B851"/>
          </w:pPr>
          <w:r w:rsidRPr="004D2D92">
            <w:rPr>
              <w:rStyle w:val="PlaceholderText"/>
            </w:rPr>
            <w:t>Choose an item.</w:t>
          </w:r>
        </w:p>
      </w:docPartBody>
    </w:docPart>
    <w:docPart>
      <w:docPartPr>
        <w:name w:val="38725685B40E456D95EA5FC74E6D9937"/>
        <w:category>
          <w:name w:val="General"/>
          <w:gallery w:val="placeholder"/>
        </w:category>
        <w:types>
          <w:type w:val="bbPlcHdr"/>
        </w:types>
        <w:behaviors>
          <w:behavior w:val="content"/>
        </w:behaviors>
        <w:guid w:val="{2E49DFA2-44BD-4E40-A0DA-3C06AF70E26B}"/>
      </w:docPartPr>
      <w:docPartBody>
        <w:p w:rsidR="00C413C5" w:rsidRDefault="007C545E" w:rsidP="007C545E">
          <w:pPr>
            <w:pStyle w:val="38725685B40E456D95EA5FC74E6D9937"/>
          </w:pPr>
          <w:r w:rsidRPr="004D2D92">
            <w:rPr>
              <w:rStyle w:val="PlaceholderText"/>
            </w:rPr>
            <w:t>Choose an item.</w:t>
          </w:r>
        </w:p>
      </w:docPartBody>
    </w:docPart>
    <w:docPart>
      <w:docPartPr>
        <w:name w:val="71944E0334C247A59EC403DCC1236894"/>
        <w:category>
          <w:name w:val="General"/>
          <w:gallery w:val="placeholder"/>
        </w:category>
        <w:types>
          <w:type w:val="bbPlcHdr"/>
        </w:types>
        <w:behaviors>
          <w:behavior w:val="content"/>
        </w:behaviors>
        <w:guid w:val="{0E585314-3A5B-4E2F-B47C-D4B0AF37CF20}"/>
      </w:docPartPr>
      <w:docPartBody>
        <w:p w:rsidR="00C413C5" w:rsidRDefault="007C545E" w:rsidP="007C545E">
          <w:pPr>
            <w:pStyle w:val="71944E0334C247A59EC403DCC1236894"/>
          </w:pPr>
          <w:r w:rsidRPr="004D2D92">
            <w:rPr>
              <w:rStyle w:val="PlaceholderText"/>
            </w:rPr>
            <w:t>Choose an item.</w:t>
          </w:r>
        </w:p>
      </w:docPartBody>
    </w:docPart>
    <w:docPart>
      <w:docPartPr>
        <w:name w:val="90A0FBA2271C4278956273789578C411"/>
        <w:category>
          <w:name w:val="General"/>
          <w:gallery w:val="placeholder"/>
        </w:category>
        <w:types>
          <w:type w:val="bbPlcHdr"/>
        </w:types>
        <w:behaviors>
          <w:behavior w:val="content"/>
        </w:behaviors>
        <w:guid w:val="{91154627-31EA-45A6-A479-61675B8E187C}"/>
      </w:docPartPr>
      <w:docPartBody>
        <w:p w:rsidR="00C413C5" w:rsidRDefault="007C545E" w:rsidP="007C545E">
          <w:pPr>
            <w:pStyle w:val="90A0FBA2271C4278956273789578C411"/>
          </w:pPr>
          <w:r w:rsidRPr="004D2D92">
            <w:rPr>
              <w:rStyle w:val="PlaceholderText"/>
            </w:rPr>
            <w:t>Choose an item.</w:t>
          </w:r>
        </w:p>
      </w:docPartBody>
    </w:docPart>
    <w:docPart>
      <w:docPartPr>
        <w:name w:val="24CE54415C4844DCBB6C0550250A3FDC"/>
        <w:category>
          <w:name w:val="General"/>
          <w:gallery w:val="placeholder"/>
        </w:category>
        <w:types>
          <w:type w:val="bbPlcHdr"/>
        </w:types>
        <w:behaviors>
          <w:behavior w:val="content"/>
        </w:behaviors>
        <w:guid w:val="{A4B4A84A-DA7D-414E-9CFE-2916D89B876D}"/>
      </w:docPartPr>
      <w:docPartBody>
        <w:p w:rsidR="00C413C5" w:rsidRDefault="007C545E" w:rsidP="007C545E">
          <w:pPr>
            <w:pStyle w:val="24CE54415C4844DCBB6C0550250A3FDC"/>
          </w:pPr>
          <w:r w:rsidRPr="004D2D92">
            <w:rPr>
              <w:rStyle w:val="PlaceholderText"/>
            </w:rPr>
            <w:t>Choose an item.</w:t>
          </w:r>
        </w:p>
      </w:docPartBody>
    </w:docPart>
    <w:docPart>
      <w:docPartPr>
        <w:name w:val="2FE15BB04AA74BBC8ED850FF0E8BD4F2"/>
        <w:category>
          <w:name w:val="General"/>
          <w:gallery w:val="placeholder"/>
        </w:category>
        <w:types>
          <w:type w:val="bbPlcHdr"/>
        </w:types>
        <w:behaviors>
          <w:behavior w:val="content"/>
        </w:behaviors>
        <w:guid w:val="{35988720-129D-4344-8158-59D915505760}"/>
      </w:docPartPr>
      <w:docPartBody>
        <w:p w:rsidR="00C413C5" w:rsidRDefault="007C545E" w:rsidP="007C545E">
          <w:pPr>
            <w:pStyle w:val="2FE15BB04AA74BBC8ED850FF0E8BD4F2"/>
          </w:pPr>
          <w:r w:rsidRPr="004D2D92">
            <w:rPr>
              <w:rStyle w:val="PlaceholderText"/>
            </w:rPr>
            <w:t>Choose an item.</w:t>
          </w:r>
        </w:p>
      </w:docPartBody>
    </w:docPart>
    <w:docPart>
      <w:docPartPr>
        <w:name w:val="B47FE436713449949401149619305143"/>
        <w:category>
          <w:name w:val="General"/>
          <w:gallery w:val="placeholder"/>
        </w:category>
        <w:types>
          <w:type w:val="bbPlcHdr"/>
        </w:types>
        <w:behaviors>
          <w:behavior w:val="content"/>
        </w:behaviors>
        <w:guid w:val="{46EE6FC4-E03B-481C-A3B3-9FE54874699F}"/>
      </w:docPartPr>
      <w:docPartBody>
        <w:p w:rsidR="00C413C5" w:rsidRDefault="007C545E" w:rsidP="007C545E">
          <w:pPr>
            <w:pStyle w:val="B47FE436713449949401149619305143"/>
          </w:pPr>
          <w:r w:rsidRPr="004D2D92">
            <w:rPr>
              <w:rStyle w:val="PlaceholderText"/>
            </w:rPr>
            <w:t>Choose an item.</w:t>
          </w:r>
        </w:p>
      </w:docPartBody>
    </w:docPart>
    <w:docPart>
      <w:docPartPr>
        <w:name w:val="7D8CC1B25B274FB1917BE107921279F9"/>
        <w:category>
          <w:name w:val="General"/>
          <w:gallery w:val="placeholder"/>
        </w:category>
        <w:types>
          <w:type w:val="bbPlcHdr"/>
        </w:types>
        <w:behaviors>
          <w:behavior w:val="content"/>
        </w:behaviors>
        <w:guid w:val="{E5D7EC45-1046-4309-A45B-EC03ABCFB3F7}"/>
      </w:docPartPr>
      <w:docPartBody>
        <w:p w:rsidR="00C413C5" w:rsidRDefault="007C545E" w:rsidP="007C545E">
          <w:pPr>
            <w:pStyle w:val="7D8CC1B25B274FB1917BE107921279F9"/>
          </w:pPr>
          <w:r w:rsidRPr="004D2D92">
            <w:rPr>
              <w:rStyle w:val="PlaceholderText"/>
            </w:rPr>
            <w:t>Choose an item.</w:t>
          </w:r>
        </w:p>
      </w:docPartBody>
    </w:docPart>
    <w:docPart>
      <w:docPartPr>
        <w:name w:val="E8B8507A3375491AA282146F91D01BAF"/>
        <w:category>
          <w:name w:val="General"/>
          <w:gallery w:val="placeholder"/>
        </w:category>
        <w:types>
          <w:type w:val="bbPlcHdr"/>
        </w:types>
        <w:behaviors>
          <w:behavior w:val="content"/>
        </w:behaviors>
        <w:guid w:val="{509A3BD3-A3E2-4373-AB44-FCBFA00D4E3E}"/>
      </w:docPartPr>
      <w:docPartBody>
        <w:p w:rsidR="00C413C5" w:rsidRDefault="007C545E" w:rsidP="007C545E">
          <w:pPr>
            <w:pStyle w:val="E8B8507A3375491AA282146F91D01BAF"/>
          </w:pPr>
          <w:r w:rsidRPr="004D2D92">
            <w:rPr>
              <w:rStyle w:val="PlaceholderText"/>
            </w:rPr>
            <w:t>Choose an item.</w:t>
          </w:r>
        </w:p>
      </w:docPartBody>
    </w:docPart>
    <w:docPart>
      <w:docPartPr>
        <w:name w:val="71D047E5C258495A82B0DD956726D46B"/>
        <w:category>
          <w:name w:val="General"/>
          <w:gallery w:val="placeholder"/>
        </w:category>
        <w:types>
          <w:type w:val="bbPlcHdr"/>
        </w:types>
        <w:behaviors>
          <w:behavior w:val="content"/>
        </w:behaviors>
        <w:guid w:val="{8BE2D872-D00B-4C8C-B54C-6DC05F3D3E51}"/>
      </w:docPartPr>
      <w:docPartBody>
        <w:p w:rsidR="00C413C5" w:rsidRDefault="007C545E" w:rsidP="007C545E">
          <w:pPr>
            <w:pStyle w:val="71D047E5C258495A82B0DD956726D46B"/>
          </w:pPr>
          <w:r w:rsidRPr="004D2D92">
            <w:rPr>
              <w:rStyle w:val="PlaceholderText"/>
            </w:rPr>
            <w:t>Choose an item.</w:t>
          </w:r>
        </w:p>
      </w:docPartBody>
    </w:docPart>
    <w:docPart>
      <w:docPartPr>
        <w:name w:val="1D34917F69C94D4C9198980C3BE99347"/>
        <w:category>
          <w:name w:val="General"/>
          <w:gallery w:val="placeholder"/>
        </w:category>
        <w:types>
          <w:type w:val="bbPlcHdr"/>
        </w:types>
        <w:behaviors>
          <w:behavior w:val="content"/>
        </w:behaviors>
        <w:guid w:val="{764EDD92-7CCB-4241-89F5-0A04B1645249}"/>
      </w:docPartPr>
      <w:docPartBody>
        <w:p w:rsidR="00C413C5" w:rsidRDefault="007C545E" w:rsidP="007C545E">
          <w:pPr>
            <w:pStyle w:val="1D34917F69C94D4C9198980C3BE99347"/>
          </w:pPr>
          <w:r w:rsidRPr="004D2D92">
            <w:rPr>
              <w:rStyle w:val="PlaceholderText"/>
            </w:rPr>
            <w:t>Choose an item.</w:t>
          </w:r>
        </w:p>
      </w:docPartBody>
    </w:docPart>
    <w:docPart>
      <w:docPartPr>
        <w:name w:val="39DB81573DD14C60BA4245BD5580A498"/>
        <w:category>
          <w:name w:val="General"/>
          <w:gallery w:val="placeholder"/>
        </w:category>
        <w:types>
          <w:type w:val="bbPlcHdr"/>
        </w:types>
        <w:behaviors>
          <w:behavior w:val="content"/>
        </w:behaviors>
        <w:guid w:val="{7391775C-B6FC-4447-8BDD-5CC6D5F427A1}"/>
      </w:docPartPr>
      <w:docPartBody>
        <w:p w:rsidR="00C413C5" w:rsidRDefault="007C545E" w:rsidP="007C545E">
          <w:pPr>
            <w:pStyle w:val="39DB81573DD14C60BA4245BD5580A498"/>
          </w:pPr>
          <w:r w:rsidRPr="004D2D92">
            <w:rPr>
              <w:rStyle w:val="PlaceholderText"/>
            </w:rPr>
            <w:t>Choose an item.</w:t>
          </w:r>
        </w:p>
      </w:docPartBody>
    </w:docPart>
    <w:docPart>
      <w:docPartPr>
        <w:name w:val="4802E765A4274EE29D33976CA473A22B"/>
        <w:category>
          <w:name w:val="General"/>
          <w:gallery w:val="placeholder"/>
        </w:category>
        <w:types>
          <w:type w:val="bbPlcHdr"/>
        </w:types>
        <w:behaviors>
          <w:behavior w:val="content"/>
        </w:behaviors>
        <w:guid w:val="{03769BFA-DBAB-437F-80B3-0C50ADECFDC6}"/>
      </w:docPartPr>
      <w:docPartBody>
        <w:p w:rsidR="00C413C5" w:rsidRDefault="007C545E" w:rsidP="007C545E">
          <w:pPr>
            <w:pStyle w:val="4802E765A4274EE29D33976CA473A22B"/>
          </w:pPr>
          <w:r w:rsidRPr="004D2D92">
            <w:rPr>
              <w:rStyle w:val="PlaceholderText"/>
            </w:rPr>
            <w:t>Choose an item.</w:t>
          </w:r>
        </w:p>
      </w:docPartBody>
    </w:docPart>
    <w:docPart>
      <w:docPartPr>
        <w:name w:val="F3B3D2DC1DB448DA95506C195C80DA81"/>
        <w:category>
          <w:name w:val="General"/>
          <w:gallery w:val="placeholder"/>
        </w:category>
        <w:types>
          <w:type w:val="bbPlcHdr"/>
        </w:types>
        <w:behaviors>
          <w:behavior w:val="content"/>
        </w:behaviors>
        <w:guid w:val="{B1149405-09B8-4DAA-84B0-1177DBB11672}"/>
      </w:docPartPr>
      <w:docPartBody>
        <w:p w:rsidR="00C413C5" w:rsidRDefault="007C545E" w:rsidP="007C545E">
          <w:pPr>
            <w:pStyle w:val="F3B3D2DC1DB448DA95506C195C80DA81"/>
          </w:pPr>
          <w:r w:rsidRPr="004D2D92">
            <w:rPr>
              <w:rStyle w:val="PlaceholderText"/>
            </w:rPr>
            <w:t>Choose an item.</w:t>
          </w:r>
        </w:p>
      </w:docPartBody>
    </w:docPart>
    <w:docPart>
      <w:docPartPr>
        <w:name w:val="135AB2E573F04DF18B927C03B40192F4"/>
        <w:category>
          <w:name w:val="General"/>
          <w:gallery w:val="placeholder"/>
        </w:category>
        <w:types>
          <w:type w:val="bbPlcHdr"/>
        </w:types>
        <w:behaviors>
          <w:behavior w:val="content"/>
        </w:behaviors>
        <w:guid w:val="{4D4B46BC-A0B2-44A4-B9FC-EDF43C1D8240}"/>
      </w:docPartPr>
      <w:docPartBody>
        <w:p w:rsidR="00C413C5" w:rsidRDefault="007C545E" w:rsidP="007C545E">
          <w:pPr>
            <w:pStyle w:val="135AB2E573F04DF18B927C03B40192F4"/>
          </w:pPr>
          <w:r w:rsidRPr="004D2D92">
            <w:rPr>
              <w:rStyle w:val="PlaceholderText"/>
            </w:rPr>
            <w:t>Choose an item.</w:t>
          </w:r>
        </w:p>
      </w:docPartBody>
    </w:docPart>
    <w:docPart>
      <w:docPartPr>
        <w:name w:val="D3DFA65A479046178B4B074F739461C9"/>
        <w:category>
          <w:name w:val="General"/>
          <w:gallery w:val="placeholder"/>
        </w:category>
        <w:types>
          <w:type w:val="bbPlcHdr"/>
        </w:types>
        <w:behaviors>
          <w:behavior w:val="content"/>
        </w:behaviors>
        <w:guid w:val="{8A2DC26E-33AE-477F-9C16-B1AB3ACFD449}"/>
      </w:docPartPr>
      <w:docPartBody>
        <w:p w:rsidR="00C413C5" w:rsidRDefault="007C545E" w:rsidP="007C545E">
          <w:pPr>
            <w:pStyle w:val="D3DFA65A479046178B4B074F739461C9"/>
          </w:pPr>
          <w:r w:rsidRPr="004D2D92">
            <w:rPr>
              <w:rStyle w:val="PlaceholderText"/>
            </w:rPr>
            <w:t>Choose an item.</w:t>
          </w:r>
        </w:p>
      </w:docPartBody>
    </w:docPart>
    <w:docPart>
      <w:docPartPr>
        <w:name w:val="12A151F8BF9B4A20A5B0B1F185FE0814"/>
        <w:category>
          <w:name w:val="General"/>
          <w:gallery w:val="placeholder"/>
        </w:category>
        <w:types>
          <w:type w:val="bbPlcHdr"/>
        </w:types>
        <w:behaviors>
          <w:behavior w:val="content"/>
        </w:behaviors>
        <w:guid w:val="{5740659A-CD30-43DB-BE4D-CE8E8D3B16DC}"/>
      </w:docPartPr>
      <w:docPartBody>
        <w:p w:rsidR="00C413C5" w:rsidRDefault="007C545E" w:rsidP="007C545E">
          <w:pPr>
            <w:pStyle w:val="12A151F8BF9B4A20A5B0B1F185FE0814"/>
          </w:pPr>
          <w:r w:rsidRPr="004D2D92">
            <w:rPr>
              <w:rStyle w:val="PlaceholderText"/>
            </w:rPr>
            <w:t>Choose an item.</w:t>
          </w:r>
        </w:p>
      </w:docPartBody>
    </w:docPart>
    <w:docPart>
      <w:docPartPr>
        <w:name w:val="73F6557F3C1D45B496FA3050DAA3C29A"/>
        <w:category>
          <w:name w:val="General"/>
          <w:gallery w:val="placeholder"/>
        </w:category>
        <w:types>
          <w:type w:val="bbPlcHdr"/>
        </w:types>
        <w:behaviors>
          <w:behavior w:val="content"/>
        </w:behaviors>
        <w:guid w:val="{2A4E1D55-EF99-41B6-B746-FE5520005453}"/>
      </w:docPartPr>
      <w:docPartBody>
        <w:p w:rsidR="00C413C5" w:rsidRDefault="007C545E" w:rsidP="007C545E">
          <w:pPr>
            <w:pStyle w:val="73F6557F3C1D45B496FA3050DAA3C29A"/>
          </w:pPr>
          <w:r w:rsidRPr="004D2D92">
            <w:rPr>
              <w:rStyle w:val="PlaceholderText"/>
            </w:rPr>
            <w:t>Choose an item.</w:t>
          </w:r>
        </w:p>
      </w:docPartBody>
    </w:docPart>
    <w:docPart>
      <w:docPartPr>
        <w:name w:val="E864A19D8EBE470C84794CDEE74BDBA2"/>
        <w:category>
          <w:name w:val="General"/>
          <w:gallery w:val="placeholder"/>
        </w:category>
        <w:types>
          <w:type w:val="bbPlcHdr"/>
        </w:types>
        <w:behaviors>
          <w:behavior w:val="content"/>
        </w:behaviors>
        <w:guid w:val="{E6AAFD35-2CE9-4593-A2E6-90A7506A9BD6}"/>
      </w:docPartPr>
      <w:docPartBody>
        <w:p w:rsidR="00C413C5" w:rsidRDefault="007C545E" w:rsidP="007C545E">
          <w:pPr>
            <w:pStyle w:val="E864A19D8EBE470C84794CDEE74BDBA2"/>
          </w:pPr>
          <w:r w:rsidRPr="004D2D92">
            <w:rPr>
              <w:rStyle w:val="PlaceholderText"/>
            </w:rPr>
            <w:t>Choose an item.</w:t>
          </w:r>
        </w:p>
      </w:docPartBody>
    </w:docPart>
    <w:docPart>
      <w:docPartPr>
        <w:name w:val="916B0FB832F14F2C888FE222A13F62BC"/>
        <w:category>
          <w:name w:val="General"/>
          <w:gallery w:val="placeholder"/>
        </w:category>
        <w:types>
          <w:type w:val="bbPlcHdr"/>
        </w:types>
        <w:behaviors>
          <w:behavior w:val="content"/>
        </w:behaviors>
        <w:guid w:val="{CE833F2A-0377-4DEF-8C26-8D6E808F2C57}"/>
      </w:docPartPr>
      <w:docPartBody>
        <w:p w:rsidR="00C413C5" w:rsidRDefault="007C545E" w:rsidP="007C545E">
          <w:pPr>
            <w:pStyle w:val="916B0FB832F14F2C888FE222A13F62BC"/>
          </w:pPr>
          <w:r w:rsidRPr="004D2D92">
            <w:rPr>
              <w:rStyle w:val="PlaceholderText"/>
            </w:rPr>
            <w:t>Choose an item.</w:t>
          </w:r>
        </w:p>
      </w:docPartBody>
    </w:docPart>
    <w:docPart>
      <w:docPartPr>
        <w:name w:val="BAE0C03FD2E64771B674EED395480986"/>
        <w:category>
          <w:name w:val="General"/>
          <w:gallery w:val="placeholder"/>
        </w:category>
        <w:types>
          <w:type w:val="bbPlcHdr"/>
        </w:types>
        <w:behaviors>
          <w:behavior w:val="content"/>
        </w:behaviors>
        <w:guid w:val="{D540B03A-A970-46F0-BBF9-6C28CD82D4E2}"/>
      </w:docPartPr>
      <w:docPartBody>
        <w:p w:rsidR="00C413C5" w:rsidRDefault="007C545E" w:rsidP="007C545E">
          <w:pPr>
            <w:pStyle w:val="BAE0C03FD2E64771B674EED395480986"/>
          </w:pPr>
          <w:r w:rsidRPr="004D2D92">
            <w:rPr>
              <w:rStyle w:val="PlaceholderText"/>
            </w:rPr>
            <w:t>Choose an item.</w:t>
          </w:r>
        </w:p>
      </w:docPartBody>
    </w:docPart>
    <w:docPart>
      <w:docPartPr>
        <w:name w:val="4B8F1B05230643759E47A6725821E38C"/>
        <w:category>
          <w:name w:val="General"/>
          <w:gallery w:val="placeholder"/>
        </w:category>
        <w:types>
          <w:type w:val="bbPlcHdr"/>
        </w:types>
        <w:behaviors>
          <w:behavior w:val="content"/>
        </w:behaviors>
        <w:guid w:val="{4F843FD6-9D3C-425F-BD67-CA98D9996A3F}"/>
      </w:docPartPr>
      <w:docPartBody>
        <w:p w:rsidR="00C413C5" w:rsidRDefault="007C545E" w:rsidP="007C545E">
          <w:pPr>
            <w:pStyle w:val="4B8F1B05230643759E47A6725821E38C"/>
          </w:pPr>
          <w:r w:rsidRPr="004D2D92">
            <w:rPr>
              <w:rStyle w:val="PlaceholderText"/>
            </w:rPr>
            <w:t>Choose an item.</w:t>
          </w:r>
        </w:p>
      </w:docPartBody>
    </w:docPart>
    <w:docPart>
      <w:docPartPr>
        <w:name w:val="E5CCF5909ED34DA5837D623B846F448E"/>
        <w:category>
          <w:name w:val="General"/>
          <w:gallery w:val="placeholder"/>
        </w:category>
        <w:types>
          <w:type w:val="bbPlcHdr"/>
        </w:types>
        <w:behaviors>
          <w:behavior w:val="content"/>
        </w:behaviors>
        <w:guid w:val="{FCC46D99-AF3E-41E6-9E43-516FBCC288A7}"/>
      </w:docPartPr>
      <w:docPartBody>
        <w:p w:rsidR="00C413C5" w:rsidRDefault="007C545E" w:rsidP="007C545E">
          <w:pPr>
            <w:pStyle w:val="E5CCF5909ED34DA5837D623B846F448E"/>
          </w:pPr>
          <w:r w:rsidRPr="004D2D92">
            <w:rPr>
              <w:rStyle w:val="PlaceholderText"/>
            </w:rPr>
            <w:t>Choose an item.</w:t>
          </w:r>
        </w:p>
      </w:docPartBody>
    </w:docPart>
    <w:docPart>
      <w:docPartPr>
        <w:name w:val="8883D6521F6B48D4982ADC708DE2FECD"/>
        <w:category>
          <w:name w:val="General"/>
          <w:gallery w:val="placeholder"/>
        </w:category>
        <w:types>
          <w:type w:val="bbPlcHdr"/>
        </w:types>
        <w:behaviors>
          <w:behavior w:val="content"/>
        </w:behaviors>
        <w:guid w:val="{0CEA4F23-5DF7-46AB-8C78-94D4519FD4C8}"/>
      </w:docPartPr>
      <w:docPartBody>
        <w:p w:rsidR="00C413C5" w:rsidRDefault="007C545E" w:rsidP="007C545E">
          <w:pPr>
            <w:pStyle w:val="8883D6521F6B48D4982ADC708DE2FECD"/>
          </w:pPr>
          <w:r w:rsidRPr="004D2D92">
            <w:rPr>
              <w:rStyle w:val="PlaceholderText"/>
            </w:rPr>
            <w:t>Choose an item.</w:t>
          </w:r>
        </w:p>
      </w:docPartBody>
    </w:docPart>
    <w:docPart>
      <w:docPartPr>
        <w:name w:val="4EDC39C07C1D46608756399FC3E16D6C"/>
        <w:category>
          <w:name w:val="General"/>
          <w:gallery w:val="placeholder"/>
        </w:category>
        <w:types>
          <w:type w:val="bbPlcHdr"/>
        </w:types>
        <w:behaviors>
          <w:behavior w:val="content"/>
        </w:behaviors>
        <w:guid w:val="{11FBBBE6-D9C7-447B-9A04-1C80D7EB692D}"/>
      </w:docPartPr>
      <w:docPartBody>
        <w:p w:rsidR="00C413C5" w:rsidRDefault="007C545E" w:rsidP="007C545E">
          <w:pPr>
            <w:pStyle w:val="4EDC39C07C1D46608756399FC3E16D6C"/>
          </w:pPr>
          <w:r w:rsidRPr="004D2D92">
            <w:rPr>
              <w:rStyle w:val="PlaceholderText"/>
            </w:rPr>
            <w:t>Choose an item.</w:t>
          </w:r>
        </w:p>
      </w:docPartBody>
    </w:docPart>
    <w:docPart>
      <w:docPartPr>
        <w:name w:val="E80ED1B9A981495FAB9E7C628E1773D2"/>
        <w:category>
          <w:name w:val="General"/>
          <w:gallery w:val="placeholder"/>
        </w:category>
        <w:types>
          <w:type w:val="bbPlcHdr"/>
        </w:types>
        <w:behaviors>
          <w:behavior w:val="content"/>
        </w:behaviors>
        <w:guid w:val="{807255B4-2035-4508-AB4E-5C0775A3DCA6}"/>
      </w:docPartPr>
      <w:docPartBody>
        <w:p w:rsidR="00C413C5" w:rsidRDefault="007C545E" w:rsidP="007C545E">
          <w:pPr>
            <w:pStyle w:val="E80ED1B9A981495FAB9E7C628E1773D2"/>
          </w:pPr>
          <w:r w:rsidRPr="004D2D92">
            <w:rPr>
              <w:rStyle w:val="PlaceholderText"/>
            </w:rPr>
            <w:t>Choose an item.</w:t>
          </w:r>
        </w:p>
      </w:docPartBody>
    </w:docPart>
    <w:docPart>
      <w:docPartPr>
        <w:name w:val="90C22C9D38174946A8C7709413ABB504"/>
        <w:category>
          <w:name w:val="General"/>
          <w:gallery w:val="placeholder"/>
        </w:category>
        <w:types>
          <w:type w:val="bbPlcHdr"/>
        </w:types>
        <w:behaviors>
          <w:behavior w:val="content"/>
        </w:behaviors>
        <w:guid w:val="{A290B9E2-FC91-4F0D-BA0D-0C18AFE15275}"/>
      </w:docPartPr>
      <w:docPartBody>
        <w:p w:rsidR="00C413C5" w:rsidRDefault="007C545E" w:rsidP="007C545E">
          <w:pPr>
            <w:pStyle w:val="90C22C9D38174946A8C7709413ABB504"/>
          </w:pPr>
          <w:r w:rsidRPr="004D2D92">
            <w:rPr>
              <w:rStyle w:val="PlaceholderText"/>
            </w:rPr>
            <w:t>Choose an item.</w:t>
          </w:r>
        </w:p>
      </w:docPartBody>
    </w:docPart>
    <w:docPart>
      <w:docPartPr>
        <w:name w:val="48E705454DFD4E7CACB43B75BB52F84E"/>
        <w:category>
          <w:name w:val="General"/>
          <w:gallery w:val="placeholder"/>
        </w:category>
        <w:types>
          <w:type w:val="bbPlcHdr"/>
        </w:types>
        <w:behaviors>
          <w:behavior w:val="content"/>
        </w:behaviors>
        <w:guid w:val="{FE9F586D-76A0-4712-9EC6-F114CAF44CEC}"/>
      </w:docPartPr>
      <w:docPartBody>
        <w:p w:rsidR="00C413C5" w:rsidRDefault="007C545E" w:rsidP="007C545E">
          <w:pPr>
            <w:pStyle w:val="48E705454DFD4E7CACB43B75BB52F84E"/>
          </w:pPr>
          <w:r w:rsidRPr="004D2D92">
            <w:rPr>
              <w:rStyle w:val="PlaceholderText"/>
            </w:rPr>
            <w:t>Choose an item.</w:t>
          </w:r>
        </w:p>
      </w:docPartBody>
    </w:docPart>
    <w:docPart>
      <w:docPartPr>
        <w:name w:val="56F22808FA7F4E739F43CFE867BC0E8D"/>
        <w:category>
          <w:name w:val="General"/>
          <w:gallery w:val="placeholder"/>
        </w:category>
        <w:types>
          <w:type w:val="bbPlcHdr"/>
        </w:types>
        <w:behaviors>
          <w:behavior w:val="content"/>
        </w:behaviors>
        <w:guid w:val="{18080251-133B-4BFB-B710-5C8EEF5C2FD0}"/>
      </w:docPartPr>
      <w:docPartBody>
        <w:p w:rsidR="00C413C5" w:rsidRDefault="007C545E" w:rsidP="007C545E">
          <w:pPr>
            <w:pStyle w:val="56F22808FA7F4E739F43CFE867BC0E8D"/>
          </w:pPr>
          <w:r w:rsidRPr="004D2D92">
            <w:rPr>
              <w:rStyle w:val="PlaceholderText"/>
            </w:rPr>
            <w:t>Choose an item.</w:t>
          </w:r>
        </w:p>
      </w:docPartBody>
    </w:docPart>
    <w:docPart>
      <w:docPartPr>
        <w:name w:val="DFC93FB6D43048ED85A5ECA2A834154C"/>
        <w:category>
          <w:name w:val="General"/>
          <w:gallery w:val="placeholder"/>
        </w:category>
        <w:types>
          <w:type w:val="bbPlcHdr"/>
        </w:types>
        <w:behaviors>
          <w:behavior w:val="content"/>
        </w:behaviors>
        <w:guid w:val="{9B421CAD-A502-4545-A859-6FD7B7C88A74}"/>
      </w:docPartPr>
      <w:docPartBody>
        <w:p w:rsidR="00C413C5" w:rsidRDefault="007C545E" w:rsidP="007C545E">
          <w:pPr>
            <w:pStyle w:val="DFC93FB6D43048ED85A5ECA2A834154C"/>
          </w:pPr>
          <w:r w:rsidRPr="004D2D92">
            <w:rPr>
              <w:rStyle w:val="PlaceholderText"/>
            </w:rPr>
            <w:t>Choose an item.</w:t>
          </w:r>
        </w:p>
      </w:docPartBody>
    </w:docPart>
    <w:docPart>
      <w:docPartPr>
        <w:name w:val="C856C24D23C8453CBB4249ACA56993CB"/>
        <w:category>
          <w:name w:val="General"/>
          <w:gallery w:val="placeholder"/>
        </w:category>
        <w:types>
          <w:type w:val="bbPlcHdr"/>
        </w:types>
        <w:behaviors>
          <w:behavior w:val="content"/>
        </w:behaviors>
        <w:guid w:val="{F17A4166-506D-4759-9D5B-9AFDC10F7378}"/>
      </w:docPartPr>
      <w:docPartBody>
        <w:p w:rsidR="00C413C5" w:rsidRDefault="007C545E" w:rsidP="007C545E">
          <w:pPr>
            <w:pStyle w:val="C856C24D23C8453CBB4249ACA56993CB"/>
          </w:pPr>
          <w:r w:rsidRPr="004D2D92">
            <w:rPr>
              <w:rStyle w:val="PlaceholderText"/>
            </w:rPr>
            <w:t>Choose an item.</w:t>
          </w:r>
        </w:p>
      </w:docPartBody>
    </w:docPart>
    <w:docPart>
      <w:docPartPr>
        <w:name w:val="9793E158B7FF4121988F6037E5108555"/>
        <w:category>
          <w:name w:val="General"/>
          <w:gallery w:val="placeholder"/>
        </w:category>
        <w:types>
          <w:type w:val="bbPlcHdr"/>
        </w:types>
        <w:behaviors>
          <w:behavior w:val="content"/>
        </w:behaviors>
        <w:guid w:val="{BB9D55D3-2D0E-4244-A546-FD2A6D34DCBF}"/>
      </w:docPartPr>
      <w:docPartBody>
        <w:p w:rsidR="00C413C5" w:rsidRDefault="007C545E" w:rsidP="007C545E">
          <w:pPr>
            <w:pStyle w:val="9793E158B7FF4121988F6037E5108555"/>
          </w:pPr>
          <w:r w:rsidRPr="004D2D92">
            <w:rPr>
              <w:rStyle w:val="PlaceholderText"/>
            </w:rPr>
            <w:t>Choose an item.</w:t>
          </w:r>
        </w:p>
      </w:docPartBody>
    </w:docPart>
    <w:docPart>
      <w:docPartPr>
        <w:name w:val="A465E3EB471A4B14AEC6B90128D30568"/>
        <w:category>
          <w:name w:val="General"/>
          <w:gallery w:val="placeholder"/>
        </w:category>
        <w:types>
          <w:type w:val="bbPlcHdr"/>
        </w:types>
        <w:behaviors>
          <w:behavior w:val="content"/>
        </w:behaviors>
        <w:guid w:val="{C6F1F499-95C6-41A9-99DA-C838BB208010}"/>
      </w:docPartPr>
      <w:docPartBody>
        <w:p w:rsidR="00C413C5" w:rsidRDefault="007C545E" w:rsidP="007C545E">
          <w:pPr>
            <w:pStyle w:val="A465E3EB471A4B14AEC6B90128D30568"/>
          </w:pPr>
          <w:r w:rsidRPr="004D2D92">
            <w:rPr>
              <w:rStyle w:val="PlaceholderText"/>
            </w:rPr>
            <w:t>Choose an item.</w:t>
          </w:r>
        </w:p>
      </w:docPartBody>
    </w:docPart>
    <w:docPart>
      <w:docPartPr>
        <w:name w:val="FAA65DC8FA604DAAA391B70897E6AA92"/>
        <w:category>
          <w:name w:val="General"/>
          <w:gallery w:val="placeholder"/>
        </w:category>
        <w:types>
          <w:type w:val="bbPlcHdr"/>
        </w:types>
        <w:behaviors>
          <w:behavior w:val="content"/>
        </w:behaviors>
        <w:guid w:val="{AA690FAE-2E27-4FAA-9A11-1C0895A2738D}"/>
      </w:docPartPr>
      <w:docPartBody>
        <w:p w:rsidR="00C413C5" w:rsidRDefault="007C545E" w:rsidP="007C545E">
          <w:pPr>
            <w:pStyle w:val="FAA65DC8FA604DAAA391B70897E6AA92"/>
          </w:pPr>
          <w:r w:rsidRPr="004D2D92">
            <w:rPr>
              <w:rStyle w:val="PlaceholderText"/>
            </w:rPr>
            <w:t>Choose an item.</w:t>
          </w:r>
        </w:p>
      </w:docPartBody>
    </w:docPart>
    <w:docPart>
      <w:docPartPr>
        <w:name w:val="DADC02BC2C524F6CA304931B8E942AF1"/>
        <w:category>
          <w:name w:val="General"/>
          <w:gallery w:val="placeholder"/>
        </w:category>
        <w:types>
          <w:type w:val="bbPlcHdr"/>
        </w:types>
        <w:behaviors>
          <w:behavior w:val="content"/>
        </w:behaviors>
        <w:guid w:val="{59346630-DAFE-40A5-B342-6ABD134B92DA}"/>
      </w:docPartPr>
      <w:docPartBody>
        <w:p w:rsidR="00C413C5" w:rsidRDefault="007C545E" w:rsidP="007C545E">
          <w:pPr>
            <w:pStyle w:val="DADC02BC2C524F6CA304931B8E942AF1"/>
          </w:pPr>
          <w:r w:rsidRPr="004D2D92">
            <w:rPr>
              <w:rStyle w:val="PlaceholderText"/>
            </w:rPr>
            <w:t>Choose an item.</w:t>
          </w:r>
        </w:p>
      </w:docPartBody>
    </w:docPart>
    <w:docPart>
      <w:docPartPr>
        <w:name w:val="FD0EF46E804647C1B4B29C1CF21A4153"/>
        <w:category>
          <w:name w:val="General"/>
          <w:gallery w:val="placeholder"/>
        </w:category>
        <w:types>
          <w:type w:val="bbPlcHdr"/>
        </w:types>
        <w:behaviors>
          <w:behavior w:val="content"/>
        </w:behaviors>
        <w:guid w:val="{2CCD8750-BEA8-4FCF-BB7D-BD4C427D4A5D}"/>
      </w:docPartPr>
      <w:docPartBody>
        <w:p w:rsidR="00C413C5" w:rsidRDefault="007C545E" w:rsidP="007C545E">
          <w:pPr>
            <w:pStyle w:val="FD0EF46E804647C1B4B29C1CF21A4153"/>
          </w:pPr>
          <w:r w:rsidRPr="004D2D92">
            <w:rPr>
              <w:rStyle w:val="PlaceholderText"/>
            </w:rPr>
            <w:t>Choose an item.</w:t>
          </w:r>
        </w:p>
      </w:docPartBody>
    </w:docPart>
    <w:docPart>
      <w:docPartPr>
        <w:name w:val="6C62CF7D02FA467DA92BC070E6ACABBF"/>
        <w:category>
          <w:name w:val="General"/>
          <w:gallery w:val="placeholder"/>
        </w:category>
        <w:types>
          <w:type w:val="bbPlcHdr"/>
        </w:types>
        <w:behaviors>
          <w:behavior w:val="content"/>
        </w:behaviors>
        <w:guid w:val="{A0F005BF-9463-4FDC-8B1C-B8B1F3EBFF99}"/>
      </w:docPartPr>
      <w:docPartBody>
        <w:p w:rsidR="00C413C5" w:rsidRDefault="007C545E" w:rsidP="007C545E">
          <w:pPr>
            <w:pStyle w:val="6C62CF7D02FA467DA92BC070E6ACABBF"/>
          </w:pPr>
          <w:r w:rsidRPr="004D2D92">
            <w:rPr>
              <w:rStyle w:val="PlaceholderText"/>
            </w:rPr>
            <w:t>Choose an item.</w:t>
          </w:r>
        </w:p>
      </w:docPartBody>
    </w:docPart>
    <w:docPart>
      <w:docPartPr>
        <w:name w:val="18F1F67FF3BB4AD9896759E766879941"/>
        <w:category>
          <w:name w:val="General"/>
          <w:gallery w:val="placeholder"/>
        </w:category>
        <w:types>
          <w:type w:val="bbPlcHdr"/>
        </w:types>
        <w:behaviors>
          <w:behavior w:val="content"/>
        </w:behaviors>
        <w:guid w:val="{6C457F34-2E08-402A-8499-B81E9AC90825}"/>
      </w:docPartPr>
      <w:docPartBody>
        <w:p w:rsidR="00C413C5" w:rsidRDefault="007C545E" w:rsidP="007C545E">
          <w:pPr>
            <w:pStyle w:val="18F1F67FF3BB4AD9896759E76687994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w:altName w:val="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A58B5"/>
    <w:rsid w:val="000510B5"/>
    <w:rsid w:val="0006041D"/>
    <w:rsid w:val="00080E0B"/>
    <w:rsid w:val="000E435C"/>
    <w:rsid w:val="0010567C"/>
    <w:rsid w:val="00150A27"/>
    <w:rsid w:val="001A58B5"/>
    <w:rsid w:val="0026528F"/>
    <w:rsid w:val="002742DC"/>
    <w:rsid w:val="00301783"/>
    <w:rsid w:val="00301E1B"/>
    <w:rsid w:val="00310A7C"/>
    <w:rsid w:val="003665A5"/>
    <w:rsid w:val="00395DFD"/>
    <w:rsid w:val="004106E8"/>
    <w:rsid w:val="00416E8E"/>
    <w:rsid w:val="00434AC4"/>
    <w:rsid w:val="00462EB2"/>
    <w:rsid w:val="0049277D"/>
    <w:rsid w:val="004A76C6"/>
    <w:rsid w:val="004F3A9A"/>
    <w:rsid w:val="0054353C"/>
    <w:rsid w:val="00600339"/>
    <w:rsid w:val="00616E1B"/>
    <w:rsid w:val="0065700D"/>
    <w:rsid w:val="00723682"/>
    <w:rsid w:val="007354F5"/>
    <w:rsid w:val="00735EE8"/>
    <w:rsid w:val="007B1A3D"/>
    <w:rsid w:val="007C545E"/>
    <w:rsid w:val="0086428E"/>
    <w:rsid w:val="0087140C"/>
    <w:rsid w:val="008A49B4"/>
    <w:rsid w:val="00997A2E"/>
    <w:rsid w:val="009F4D46"/>
    <w:rsid w:val="00A574E7"/>
    <w:rsid w:val="00AE0A3F"/>
    <w:rsid w:val="00B47A5D"/>
    <w:rsid w:val="00B63C3C"/>
    <w:rsid w:val="00BA7EF0"/>
    <w:rsid w:val="00C010EB"/>
    <w:rsid w:val="00C12D0E"/>
    <w:rsid w:val="00C413C5"/>
    <w:rsid w:val="00C60DE0"/>
    <w:rsid w:val="00C9670E"/>
    <w:rsid w:val="00CB1236"/>
    <w:rsid w:val="00CB1DB7"/>
    <w:rsid w:val="00CD54D2"/>
    <w:rsid w:val="00CE44ED"/>
    <w:rsid w:val="00D15767"/>
    <w:rsid w:val="00D37CC6"/>
    <w:rsid w:val="00D40A3C"/>
    <w:rsid w:val="00D67E38"/>
    <w:rsid w:val="00D8245E"/>
    <w:rsid w:val="00DE2973"/>
    <w:rsid w:val="00DE57EB"/>
    <w:rsid w:val="00E00981"/>
    <w:rsid w:val="00E63EBC"/>
    <w:rsid w:val="00F02FA0"/>
    <w:rsid w:val="00F453FC"/>
    <w:rsid w:val="00FD4C4C"/>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C545E"/>
    <w:rPr>
      <w:color w:val="808080"/>
    </w:rPr>
  </w:style>
  <w:style w:type="paragraph" w:customStyle="1" w:styleId="6E63076C85AB46F990D733245459049C">
    <w:name w:val="6E63076C85AB46F990D733245459049C"/>
    <w:rsid w:val="007C545E"/>
    <w:pPr>
      <w:spacing w:after="160" w:line="259" w:lineRule="auto"/>
    </w:pPr>
  </w:style>
  <w:style w:type="paragraph" w:customStyle="1" w:styleId="335128419187470F9A6B0B2458998C50">
    <w:name w:val="335128419187470F9A6B0B2458998C50"/>
    <w:rsid w:val="007C545E"/>
    <w:pPr>
      <w:spacing w:after="160" w:line="259" w:lineRule="auto"/>
    </w:pPr>
  </w:style>
  <w:style w:type="paragraph" w:customStyle="1" w:styleId="E5E908C78F7D4221BCC62B81E44F90A9">
    <w:name w:val="E5E908C78F7D4221BCC62B81E44F90A9"/>
    <w:rsid w:val="007C545E"/>
    <w:pPr>
      <w:spacing w:after="160" w:line="259" w:lineRule="auto"/>
    </w:pPr>
  </w:style>
  <w:style w:type="paragraph" w:customStyle="1" w:styleId="3B0DE3D56896490CAB7D31A01A585B8B">
    <w:name w:val="3B0DE3D56896490CAB7D31A01A585B8B"/>
    <w:rsid w:val="007C545E"/>
    <w:pPr>
      <w:spacing w:after="160" w:line="259" w:lineRule="auto"/>
    </w:pPr>
  </w:style>
  <w:style w:type="paragraph" w:customStyle="1" w:styleId="E33EECF938DF469CB55F30BF5FCC6D5D">
    <w:name w:val="E33EECF938DF469CB55F30BF5FCC6D5D"/>
    <w:rsid w:val="007C545E"/>
    <w:pPr>
      <w:spacing w:after="160" w:line="259" w:lineRule="auto"/>
    </w:pPr>
  </w:style>
  <w:style w:type="paragraph" w:customStyle="1" w:styleId="985058643DE64E278E0E1D0AADA2B851">
    <w:name w:val="985058643DE64E278E0E1D0AADA2B851"/>
    <w:rsid w:val="007C545E"/>
    <w:pPr>
      <w:spacing w:after="160" w:line="259" w:lineRule="auto"/>
    </w:pPr>
  </w:style>
  <w:style w:type="paragraph" w:customStyle="1" w:styleId="38725685B40E456D95EA5FC74E6D9937">
    <w:name w:val="38725685B40E456D95EA5FC74E6D9937"/>
    <w:rsid w:val="007C545E"/>
    <w:pPr>
      <w:spacing w:after="160" w:line="259" w:lineRule="auto"/>
    </w:pPr>
  </w:style>
  <w:style w:type="paragraph" w:customStyle="1" w:styleId="71944E0334C247A59EC403DCC1236894">
    <w:name w:val="71944E0334C247A59EC403DCC1236894"/>
    <w:rsid w:val="007C545E"/>
    <w:pPr>
      <w:spacing w:after="160" w:line="259" w:lineRule="auto"/>
    </w:pPr>
  </w:style>
  <w:style w:type="paragraph" w:customStyle="1" w:styleId="90A0FBA2271C4278956273789578C411">
    <w:name w:val="90A0FBA2271C4278956273789578C411"/>
    <w:rsid w:val="007C545E"/>
    <w:pPr>
      <w:spacing w:after="160" w:line="259" w:lineRule="auto"/>
    </w:pPr>
  </w:style>
  <w:style w:type="paragraph" w:customStyle="1" w:styleId="24CE54415C4844DCBB6C0550250A3FDC">
    <w:name w:val="24CE54415C4844DCBB6C0550250A3FDC"/>
    <w:rsid w:val="007C545E"/>
    <w:pPr>
      <w:spacing w:after="160" w:line="259" w:lineRule="auto"/>
    </w:pPr>
  </w:style>
  <w:style w:type="paragraph" w:customStyle="1" w:styleId="2FE15BB04AA74BBC8ED850FF0E8BD4F2">
    <w:name w:val="2FE15BB04AA74BBC8ED850FF0E8BD4F2"/>
    <w:rsid w:val="007C545E"/>
    <w:pPr>
      <w:spacing w:after="160" w:line="259" w:lineRule="auto"/>
    </w:pPr>
  </w:style>
  <w:style w:type="paragraph" w:customStyle="1" w:styleId="B47FE436713449949401149619305143">
    <w:name w:val="B47FE436713449949401149619305143"/>
    <w:rsid w:val="007C545E"/>
    <w:pPr>
      <w:spacing w:after="160" w:line="259" w:lineRule="auto"/>
    </w:pPr>
  </w:style>
  <w:style w:type="paragraph" w:customStyle="1" w:styleId="7D8CC1B25B274FB1917BE107921279F9">
    <w:name w:val="7D8CC1B25B274FB1917BE107921279F9"/>
    <w:rsid w:val="007C545E"/>
    <w:pPr>
      <w:spacing w:after="160" w:line="259" w:lineRule="auto"/>
    </w:pPr>
  </w:style>
  <w:style w:type="paragraph" w:customStyle="1" w:styleId="E8B8507A3375491AA282146F91D01BAF">
    <w:name w:val="E8B8507A3375491AA282146F91D01BAF"/>
    <w:rsid w:val="007C545E"/>
    <w:pPr>
      <w:spacing w:after="160" w:line="259" w:lineRule="auto"/>
    </w:pPr>
  </w:style>
  <w:style w:type="paragraph" w:customStyle="1" w:styleId="71D047E5C258495A82B0DD956726D46B">
    <w:name w:val="71D047E5C258495A82B0DD956726D46B"/>
    <w:rsid w:val="007C545E"/>
    <w:pPr>
      <w:spacing w:after="160" w:line="259" w:lineRule="auto"/>
    </w:pPr>
  </w:style>
  <w:style w:type="paragraph" w:customStyle="1" w:styleId="1D34917F69C94D4C9198980C3BE99347">
    <w:name w:val="1D34917F69C94D4C9198980C3BE99347"/>
    <w:rsid w:val="007C545E"/>
    <w:pPr>
      <w:spacing w:after="160" w:line="259" w:lineRule="auto"/>
    </w:pPr>
  </w:style>
  <w:style w:type="paragraph" w:customStyle="1" w:styleId="39DB81573DD14C60BA4245BD5580A498">
    <w:name w:val="39DB81573DD14C60BA4245BD5580A498"/>
    <w:rsid w:val="007C545E"/>
    <w:pPr>
      <w:spacing w:after="160" w:line="259" w:lineRule="auto"/>
    </w:pPr>
  </w:style>
  <w:style w:type="paragraph" w:customStyle="1" w:styleId="4802E765A4274EE29D33976CA473A22B">
    <w:name w:val="4802E765A4274EE29D33976CA473A22B"/>
    <w:rsid w:val="007C545E"/>
    <w:pPr>
      <w:spacing w:after="160" w:line="259" w:lineRule="auto"/>
    </w:pPr>
  </w:style>
  <w:style w:type="paragraph" w:customStyle="1" w:styleId="F3B3D2DC1DB448DA95506C195C80DA81">
    <w:name w:val="F3B3D2DC1DB448DA95506C195C80DA81"/>
    <w:rsid w:val="007C545E"/>
    <w:pPr>
      <w:spacing w:after="160" w:line="259" w:lineRule="auto"/>
    </w:pPr>
  </w:style>
  <w:style w:type="paragraph" w:customStyle="1" w:styleId="135AB2E573F04DF18B927C03B40192F4">
    <w:name w:val="135AB2E573F04DF18B927C03B40192F4"/>
    <w:rsid w:val="007C545E"/>
    <w:pPr>
      <w:spacing w:after="160" w:line="259" w:lineRule="auto"/>
    </w:pPr>
  </w:style>
  <w:style w:type="paragraph" w:customStyle="1" w:styleId="D3DFA65A479046178B4B074F739461C9">
    <w:name w:val="D3DFA65A479046178B4B074F739461C9"/>
    <w:rsid w:val="007C545E"/>
    <w:pPr>
      <w:spacing w:after="160" w:line="259" w:lineRule="auto"/>
    </w:pPr>
  </w:style>
  <w:style w:type="paragraph" w:customStyle="1" w:styleId="12A151F8BF9B4A20A5B0B1F185FE0814">
    <w:name w:val="12A151F8BF9B4A20A5B0B1F185FE0814"/>
    <w:rsid w:val="007C545E"/>
    <w:pPr>
      <w:spacing w:after="160" w:line="259" w:lineRule="auto"/>
    </w:pPr>
  </w:style>
  <w:style w:type="paragraph" w:customStyle="1" w:styleId="73F6557F3C1D45B496FA3050DAA3C29A">
    <w:name w:val="73F6557F3C1D45B496FA3050DAA3C29A"/>
    <w:rsid w:val="007C545E"/>
    <w:pPr>
      <w:spacing w:after="160" w:line="259" w:lineRule="auto"/>
    </w:pPr>
  </w:style>
  <w:style w:type="paragraph" w:customStyle="1" w:styleId="E864A19D8EBE470C84794CDEE74BDBA2">
    <w:name w:val="E864A19D8EBE470C84794CDEE74BDBA2"/>
    <w:rsid w:val="007C545E"/>
    <w:pPr>
      <w:spacing w:after="160" w:line="259" w:lineRule="auto"/>
    </w:pPr>
  </w:style>
  <w:style w:type="paragraph" w:customStyle="1" w:styleId="916B0FB832F14F2C888FE222A13F62BC">
    <w:name w:val="916B0FB832F14F2C888FE222A13F62BC"/>
    <w:rsid w:val="007C545E"/>
    <w:pPr>
      <w:spacing w:after="160" w:line="259" w:lineRule="auto"/>
    </w:pPr>
  </w:style>
  <w:style w:type="paragraph" w:customStyle="1" w:styleId="BAE0C03FD2E64771B674EED395480986">
    <w:name w:val="BAE0C03FD2E64771B674EED395480986"/>
    <w:rsid w:val="007C545E"/>
    <w:pPr>
      <w:spacing w:after="160" w:line="259" w:lineRule="auto"/>
    </w:pPr>
  </w:style>
  <w:style w:type="paragraph" w:customStyle="1" w:styleId="4B8F1B05230643759E47A6725821E38C">
    <w:name w:val="4B8F1B05230643759E47A6725821E38C"/>
    <w:rsid w:val="007C545E"/>
    <w:pPr>
      <w:spacing w:after="160" w:line="259" w:lineRule="auto"/>
    </w:pPr>
  </w:style>
  <w:style w:type="paragraph" w:customStyle="1" w:styleId="E5CCF5909ED34DA5837D623B846F448E">
    <w:name w:val="E5CCF5909ED34DA5837D623B846F448E"/>
    <w:rsid w:val="007C545E"/>
    <w:pPr>
      <w:spacing w:after="160" w:line="259" w:lineRule="auto"/>
    </w:pPr>
  </w:style>
  <w:style w:type="paragraph" w:customStyle="1" w:styleId="8883D6521F6B48D4982ADC708DE2FECD">
    <w:name w:val="8883D6521F6B48D4982ADC708DE2FECD"/>
    <w:rsid w:val="007C545E"/>
    <w:pPr>
      <w:spacing w:after="160" w:line="259" w:lineRule="auto"/>
    </w:pPr>
  </w:style>
  <w:style w:type="paragraph" w:customStyle="1" w:styleId="4EDC39C07C1D46608756399FC3E16D6C">
    <w:name w:val="4EDC39C07C1D46608756399FC3E16D6C"/>
    <w:rsid w:val="007C545E"/>
    <w:pPr>
      <w:spacing w:after="160" w:line="259" w:lineRule="auto"/>
    </w:pPr>
  </w:style>
  <w:style w:type="paragraph" w:customStyle="1" w:styleId="E80ED1B9A981495FAB9E7C628E1773D2">
    <w:name w:val="E80ED1B9A981495FAB9E7C628E1773D2"/>
    <w:rsid w:val="007C545E"/>
    <w:pPr>
      <w:spacing w:after="160" w:line="259" w:lineRule="auto"/>
    </w:pPr>
  </w:style>
  <w:style w:type="paragraph" w:customStyle="1" w:styleId="90C22C9D38174946A8C7709413ABB504">
    <w:name w:val="90C22C9D38174946A8C7709413ABB504"/>
    <w:rsid w:val="007C545E"/>
    <w:pPr>
      <w:spacing w:after="160" w:line="259" w:lineRule="auto"/>
    </w:pPr>
  </w:style>
  <w:style w:type="paragraph" w:customStyle="1" w:styleId="48E705454DFD4E7CACB43B75BB52F84E">
    <w:name w:val="48E705454DFD4E7CACB43B75BB52F84E"/>
    <w:rsid w:val="007C545E"/>
    <w:pPr>
      <w:spacing w:after="160" w:line="259" w:lineRule="auto"/>
    </w:pPr>
  </w:style>
  <w:style w:type="paragraph" w:customStyle="1" w:styleId="56F22808FA7F4E739F43CFE867BC0E8D">
    <w:name w:val="56F22808FA7F4E739F43CFE867BC0E8D"/>
    <w:rsid w:val="007C545E"/>
    <w:pPr>
      <w:spacing w:after="160" w:line="259" w:lineRule="auto"/>
    </w:pPr>
  </w:style>
  <w:style w:type="paragraph" w:customStyle="1" w:styleId="DFC93FB6D43048ED85A5ECA2A834154C">
    <w:name w:val="DFC93FB6D43048ED85A5ECA2A834154C"/>
    <w:rsid w:val="007C545E"/>
    <w:pPr>
      <w:spacing w:after="160" w:line="259" w:lineRule="auto"/>
    </w:pPr>
  </w:style>
  <w:style w:type="paragraph" w:customStyle="1" w:styleId="C856C24D23C8453CBB4249ACA56993CB">
    <w:name w:val="C856C24D23C8453CBB4249ACA56993CB"/>
    <w:rsid w:val="007C545E"/>
    <w:pPr>
      <w:spacing w:after="160" w:line="259" w:lineRule="auto"/>
    </w:pPr>
  </w:style>
  <w:style w:type="paragraph" w:customStyle="1" w:styleId="9793E158B7FF4121988F6037E5108555">
    <w:name w:val="9793E158B7FF4121988F6037E5108555"/>
    <w:rsid w:val="007C545E"/>
    <w:pPr>
      <w:spacing w:after="160" w:line="259" w:lineRule="auto"/>
    </w:pPr>
  </w:style>
  <w:style w:type="paragraph" w:customStyle="1" w:styleId="A465E3EB471A4B14AEC6B90128D30568">
    <w:name w:val="A465E3EB471A4B14AEC6B90128D30568"/>
    <w:rsid w:val="007C545E"/>
    <w:pPr>
      <w:spacing w:after="160" w:line="259" w:lineRule="auto"/>
    </w:pPr>
  </w:style>
  <w:style w:type="paragraph" w:customStyle="1" w:styleId="FAA65DC8FA604DAAA391B70897E6AA92">
    <w:name w:val="FAA65DC8FA604DAAA391B70897E6AA92"/>
    <w:rsid w:val="007C545E"/>
    <w:pPr>
      <w:spacing w:after="160" w:line="259" w:lineRule="auto"/>
    </w:pPr>
  </w:style>
  <w:style w:type="paragraph" w:customStyle="1" w:styleId="DADC02BC2C524F6CA304931B8E942AF1">
    <w:name w:val="DADC02BC2C524F6CA304931B8E942AF1"/>
    <w:rsid w:val="007C545E"/>
    <w:pPr>
      <w:spacing w:after="160" w:line="259" w:lineRule="auto"/>
    </w:pPr>
  </w:style>
  <w:style w:type="paragraph" w:customStyle="1" w:styleId="FD0EF46E804647C1B4B29C1CF21A4153">
    <w:name w:val="FD0EF46E804647C1B4B29C1CF21A4153"/>
    <w:rsid w:val="007C545E"/>
    <w:pPr>
      <w:spacing w:after="160" w:line="259" w:lineRule="auto"/>
    </w:pPr>
  </w:style>
  <w:style w:type="paragraph" w:customStyle="1" w:styleId="6C62CF7D02FA467DA92BC070E6ACABBF">
    <w:name w:val="6C62CF7D02FA467DA92BC070E6ACABBF"/>
    <w:rsid w:val="007C545E"/>
    <w:pPr>
      <w:spacing w:after="160" w:line="259" w:lineRule="auto"/>
    </w:pPr>
  </w:style>
  <w:style w:type="paragraph" w:customStyle="1" w:styleId="18F1F67FF3BB4AD9896759E766879941">
    <w:name w:val="18F1F67FF3BB4AD9896759E766879941"/>
    <w:rsid w:val="007C545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etadata xmlns="http://www.objective.com/ecm/document/metadata/4FEB93B0D38B3BDFE05400144FFB2061" version="1.0.0">
  <systemFields>
    <field name="Objective-Id">
      <value order="0">A62231624</value>
    </field>
    <field name="Objective-Title">
      <value order="0">51515_SOGC Assistant Director C&amp;E Operations_December 2025 (A60940984)</value>
    </field>
    <field name="Objective-Description">
      <value order="0"/>
    </field>
    <field name="Objective-CreationStamp">
      <value order="0">2026-05-28T06:32:13Z</value>
    </field>
    <field name="Objective-IsApproved">
      <value order="0">false</value>
    </field>
    <field name="Objective-IsPublished">
      <value order="0">false</value>
    </field>
    <field name="Objective-DatePublished">
      <value order="0"/>
    </field>
    <field name="Objective-ModificationStamp">
      <value order="0">2026-05-28T06:32:16Z</value>
    </field>
    <field name="Objective-Owner">
      <value order="0">Ainav Kohen</value>
    </field>
    <field name="Objective-Path">
      <value order="0">Whole of ACT Government:WorkSafe ACT - Office of the Work Health and Safety Commissioner:03. FINANCE AND BUSINESS SERVICES:HUMAN RESOURCES:Recruitment:Compliance and Enforcement:P32662_SOGC_Assistant Director_CIT_May 2025:Advertisement Documentation</value>
    </field>
    <field name="Objective-Parent">
      <value order="0">Advertisement Documentation</value>
    </field>
    <field name="Objective-State">
      <value order="0">Being Drafted</value>
    </field>
    <field name="Objective-VersionId">
      <value order="0">vA78893093</value>
    </field>
    <field name="Objective-Version">
      <value order="0">0.1</value>
    </field>
    <field name="Objective-VersionNumber">
      <value order="0">1</value>
    </field>
    <field name="Objective-VersionComment">
      <value order="0">First version</value>
    </field>
    <field name="Objective-FileNumber">
      <value order="0">1-2025/0203222</value>
    </field>
    <field name="Objective-Classification">
      <value order="0"/>
    </field>
    <field name="Objective-Caveats">
      <value order="0"/>
    </field>
  </systemFields>
  <catalogues>
    <catalogue name="Document Type Catalogue" type="type" ori="id:cA11">
      <field name="Objective-Owner Agency">
        <value order="0">WorkSafe ACT</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4F233E7C-438A-498B-A302-A47B8C516ACF}">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5.xml><?xml version="1.0" encoding="utf-8"?>
<ds:datastoreItem xmlns:ds="http://schemas.openxmlformats.org/officeDocument/2006/customXml" ds:itemID="{9B6D986B-7B43-4486-8E48-5C880D494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1280</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8563</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Turner</dc:creator>
  <cp:lastModifiedBy>Pareek, Jaya</cp:lastModifiedBy>
  <cp:revision>8</cp:revision>
  <cp:lastPrinted>2021-03-09T00:37:00Z</cp:lastPrinted>
  <dcterms:created xsi:type="dcterms:W3CDTF">2026-05-28T06:31:00Z</dcterms:created>
  <dcterms:modified xsi:type="dcterms:W3CDTF">2026-08-31T02:25:00Z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UNCLASSIFIED_x000d__x000d__x000d__x000d__x000d__x000d__x000d__x000d__x000d__x000d__x000d__x000d__x000d__x000d_
 </vt:lpwstr>
  </property>
  <property fmtid="{D5CDD505-2E9C-101B-9397-08002B2CF9AE}" pid="11" name="bjHeaderFirstPageDocProperty">
    <vt:lpwstr>UNCLASSIFIED_x000d__x000d__x000d__x000d__x000d__x000d__x000d__x000d__x000d__x000d__x000d__x000d__x000d__x000d_
 </vt:lpwstr>
  </property>
  <property fmtid="{D5CDD505-2E9C-101B-9397-08002B2CF9AE}" pid="12" name="bjHeaderEvenPageDocProperty">
    <vt:lpwstr>UNCLASSIFIED_x000d__x000d__x000d__x000d__x000d__x000d__x000d__x000d__x000d__x000d__x000d__x000d__x000d__x000d_
 </vt:lpwstr>
  </property>
  <property fmtid="{D5CDD505-2E9C-101B-9397-08002B2CF9AE}" pid="13" name="bjFooterBothDocProperty">
    <vt:lpwstr>_x000d__x000d__x000d__x000d__x000d__x000d__x000d__x000d__x000d__x000d__x000d__x000d__x000d__x000d_
UNCLASSIFIED </vt:lpwstr>
  </property>
  <property fmtid="{D5CDD505-2E9C-101B-9397-08002B2CF9AE}" pid="14" name="bjFooterFirstPageDocProperty">
    <vt:lpwstr>_x000d__x000d__x000d__x000d__x000d__x000d__x000d__x000d__x000d__x000d__x000d__x000d__x000d__x000d_
UNCLASSIFIED </vt:lpwstr>
  </property>
  <property fmtid="{D5CDD505-2E9C-101B-9397-08002B2CF9AE}" pid="15" name="bjFooterEvenPageDocProperty">
    <vt:lpwstr>_x000d__x000d__x000d__x000d__x000d__x000d__x000d__x000d__x000d__x000d__x000d__x000d__x000d__x000d_
UNCLASSIFIED </vt:lpwstr>
  </property>
  <property fmtid="{D5CDD505-2E9C-101B-9397-08002B2CF9AE}" pid="16" name="ContentTypeId">
    <vt:lpwstr>0x0101004C2F746C05D40A4C8D0E6C9AC5C6805E</vt:lpwstr>
  </property>
  <property fmtid="{D5CDD505-2E9C-101B-9397-08002B2CF9AE}" pid="17" name="Objective-Comment">
    <vt:lpwstr/>
  </property>
  <property fmtid="{D5CDD505-2E9C-101B-9397-08002B2CF9AE}" pid="18" name="Objective-Owner Agency [system]">
    <vt:lpwstr>WorkSafe ACT</vt:lpwstr>
  </property>
  <property fmtid="{D5CDD505-2E9C-101B-9397-08002B2CF9AE}" pid="19" name="Objective-Document Type [system]">
    <vt:lpwstr>0-Document</vt:lpwstr>
  </property>
  <property fmtid="{D5CDD505-2E9C-101B-9397-08002B2CF9AE}" pid="20" name="Objective-Language [system]">
    <vt:lpwstr>English (en)</vt:lpwstr>
  </property>
  <property fmtid="{D5CDD505-2E9C-101B-9397-08002B2CF9AE}" pid="21" name="Objective-Jurisdiction [system]">
    <vt:lpwstr>ACT</vt:lpwstr>
  </property>
  <property fmtid="{D5CDD505-2E9C-101B-9397-08002B2CF9AE}" pid="22" name="Objective-Customers [system]">
    <vt:lpwstr/>
  </property>
  <property fmtid="{D5CDD505-2E9C-101B-9397-08002B2CF9AE}" pid="23" name="Objective-Places [system]">
    <vt:lpwstr/>
  </property>
  <property fmtid="{D5CDD505-2E9C-101B-9397-08002B2CF9AE}" pid="24" name="Objective-Transaction Reference [system]">
    <vt:lpwstr/>
  </property>
  <property fmtid="{D5CDD505-2E9C-101B-9397-08002B2CF9AE}" pid="25" name="Objective-Document Created By [system]">
    <vt:lpwstr/>
  </property>
  <property fmtid="{D5CDD505-2E9C-101B-9397-08002B2CF9AE}" pid="26" name="Objective-Document Created On [system]">
    <vt:lpwstr/>
  </property>
  <property fmtid="{D5CDD505-2E9C-101B-9397-08002B2CF9AE}" pid="27" name="Objective-Covers Period From [system]">
    <vt:lpwstr/>
  </property>
  <property fmtid="{D5CDD505-2E9C-101B-9397-08002B2CF9AE}" pid="28" name="Objective-Covers Period To [system]">
    <vt:lpwstr/>
  </property>
  <property fmtid="{D5CDD505-2E9C-101B-9397-08002B2CF9AE}" pid="29" name="MSIP_Label_69af8531-eb46-4968-8cb3-105d2f5ea87e_Enabled">
    <vt:lpwstr>true</vt:lpwstr>
  </property>
  <property fmtid="{D5CDD505-2E9C-101B-9397-08002B2CF9AE}" pid="30" name="MSIP_Label_69af8531-eb46-4968-8cb3-105d2f5ea87e_SetDate">
    <vt:lpwstr>2024-07-09T23:43:33Z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7491259f-5be2-4df6-927f-26a97669cc60</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A62231624</vt:lpwstr>
  </property>
  <property fmtid="{D5CDD505-2E9C-101B-9397-08002B2CF9AE}" pid="38" name="Objective-Title">
    <vt:lpwstr>51515_SOGC Assistant Director C&amp;E Operations_December 2025 (A60940984)</vt:lpwstr>
  </property>
  <property fmtid="{D5CDD505-2E9C-101B-9397-08002B2CF9AE}" pid="39" name="Objective-Description">
    <vt:lpwstr/>
  </property>
  <property fmtid="{D5CDD505-2E9C-101B-9397-08002B2CF9AE}" pid="40" name="Objective-CreationStamp">
    <vt:filetime>2026-05-28T06:32:13Z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2026-05-28T06:32:16Z</vt:filetime>
  </property>
  <property fmtid="{D5CDD505-2E9C-101B-9397-08002B2CF9AE}" pid="45" name="Objective-Owner">
    <vt:lpwstr>Ainav Kohen</vt:lpwstr>
  </property>
  <property fmtid="{D5CDD505-2E9C-101B-9397-08002B2CF9AE}" pid="46" name="Objective-Path">
    <vt:lpwstr>Whole of ACT Government:WorkSafe ACT - Office of the Work Health and Safety Commissioner:03. FINANCE AND BUSINESS SERVICES:HUMAN RESOURCES:Recruitment:Compliance and Enforcement:P32662_SOGC_Assistant Director_CIT_May 2025:Advertisement Documentation:</vt:lpwstr>
  </property>
  <property fmtid="{D5CDD505-2E9C-101B-9397-08002B2CF9AE}" pid="47" name="Objective-Parent">
    <vt:lpwstr>Advertisement Documentation</vt:lpwstr>
  </property>
  <property fmtid="{D5CDD505-2E9C-101B-9397-08002B2CF9AE}" pid="48" name="Objective-State">
    <vt:lpwstr>Being Drafted</vt:lpwstr>
  </property>
  <property fmtid="{D5CDD505-2E9C-101B-9397-08002B2CF9AE}" pid="49" name="Objective-VersionId">
    <vt:lpwstr>vA78893093</vt:lpwstr>
  </property>
  <property fmtid="{D5CDD505-2E9C-101B-9397-08002B2CF9AE}" pid="50" name="Objective-Version">
    <vt:lpwstr>0.1</vt:lpwstr>
  </property>
  <property fmtid="{D5CDD505-2E9C-101B-9397-08002B2CF9AE}" pid="51" name="Objective-VersionNumber">
    <vt:r8>1</vt:r8>
  </property>
  <property fmtid="{D5CDD505-2E9C-101B-9397-08002B2CF9AE}" pid="52" name="Objective-VersionComment">
    <vt:lpwstr>First version</vt:lpwstr>
  </property>
  <property fmtid="{D5CDD505-2E9C-101B-9397-08002B2CF9AE}" pid="53" name="Objective-FileNumber">
    <vt:lpwstr>1-2025/0203222</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WorkSafe ACT</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